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12A7" w:rsidRPr="00D512A7" w:rsidRDefault="00D512A7" w:rsidP="00D512A7">
      <w:pPr>
        <w:pStyle w:val="aa"/>
        <w:jc w:val="center"/>
      </w:pPr>
      <w:r w:rsidRPr="00D512A7">
        <w:drawing>
          <wp:inline distT="0" distB="0" distL="0" distR="0">
            <wp:extent cx="7209867" cy="6461043"/>
            <wp:effectExtent l="0" t="381000" r="0" b="359410"/>
            <wp:docPr id="1" name="Рисунок 1" descr="C:\Users\1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67972" cy="651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914" w:rsidRDefault="00AB4914" w:rsidP="00AB4914">
      <w:pPr>
        <w:pStyle w:val="aa"/>
      </w:pPr>
    </w:p>
    <w:p w:rsidR="00AB4914" w:rsidRDefault="00AB4914" w:rsidP="00AB4914">
      <w:pPr>
        <w:pStyle w:val="aa"/>
      </w:pPr>
    </w:p>
    <w:p w:rsidR="00AB4914" w:rsidRDefault="00AB4914" w:rsidP="00BF0321">
      <w:pPr>
        <w:pStyle w:val="a6"/>
        <w:tabs>
          <w:tab w:val="left" w:pos="6816"/>
        </w:tabs>
        <w:spacing w:before="9"/>
        <w:ind w:left="0"/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6"/>
        <w:gridCol w:w="4531"/>
        <w:gridCol w:w="2198"/>
        <w:gridCol w:w="2126"/>
        <w:gridCol w:w="3466"/>
        <w:gridCol w:w="2995"/>
      </w:tblGrid>
      <w:tr w:rsidR="00005749">
        <w:trPr>
          <w:trHeight w:hRule="exact" w:val="1507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5749" w:rsidRDefault="00005749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3"/>
                <w:color w:val="000000"/>
              </w:rPr>
              <w:t>5.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5749" w:rsidRDefault="00005749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Работа с одаренными учащимися: участие в олимпиадах, интеллектуальных марафонах, конкурсах, проектной и исследовательской работе и т.д.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5749" w:rsidRDefault="00005749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3"/>
                <w:color w:val="000000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5749" w:rsidRDefault="00005749" w:rsidP="00545228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98" w:lineRule="exact"/>
              <w:ind w:firstLine="0"/>
              <w:jc w:val="center"/>
            </w:pPr>
            <w:r>
              <w:rPr>
                <w:rStyle w:val="23"/>
                <w:color w:val="000000"/>
              </w:rPr>
              <w:t xml:space="preserve">Учителя, зам. директора по УВР 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5749" w:rsidRDefault="00005749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Возрастание престижа знаний, создание ситуации успеха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5749" w:rsidRDefault="00005749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Производственное совещание, совещания при зам</w:t>
            </w:r>
            <w:proofErr w:type="gramStart"/>
            <w:r>
              <w:rPr>
                <w:rStyle w:val="23"/>
                <w:color w:val="000000"/>
              </w:rPr>
              <w:t>.д</w:t>
            </w:r>
            <w:proofErr w:type="gramEnd"/>
            <w:r>
              <w:rPr>
                <w:rStyle w:val="23"/>
                <w:color w:val="000000"/>
              </w:rPr>
              <w:t>иректора</w:t>
            </w:r>
          </w:p>
        </w:tc>
      </w:tr>
      <w:tr w:rsidR="00005749">
        <w:trPr>
          <w:trHeight w:hRule="exact" w:val="1502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5749" w:rsidRDefault="00005749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3"/>
                <w:color w:val="000000"/>
              </w:rPr>
              <w:t>6.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5749" w:rsidRDefault="00005749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Изучение образовательных потребностей учащихся на новый учебный год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5749" w:rsidRDefault="00005749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3"/>
                <w:color w:val="000000"/>
              </w:rPr>
              <w:t>Апрель-май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5749" w:rsidRDefault="00005749" w:rsidP="00545228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88" w:lineRule="exact"/>
              <w:ind w:firstLine="0"/>
              <w:jc w:val="center"/>
            </w:pPr>
            <w:r>
              <w:rPr>
                <w:rStyle w:val="23"/>
                <w:color w:val="000000"/>
              </w:rPr>
              <w:t xml:space="preserve">Зам. директора по УВР 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5749" w:rsidRDefault="00005749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Эффективное использование часов компонента общеобразовательной организации из учебного плана школы.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5749" w:rsidRDefault="00005749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Совещание при директоре</w:t>
            </w:r>
          </w:p>
        </w:tc>
      </w:tr>
      <w:tr w:rsidR="00005749">
        <w:trPr>
          <w:trHeight w:hRule="exact" w:val="1805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5749" w:rsidRDefault="00005749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3"/>
                <w:color w:val="000000"/>
              </w:rPr>
              <w:t>7.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5749" w:rsidRDefault="00005749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 xml:space="preserve">Информационная работа с учителями предметниками по технологии проведения внешних оценочных процедур </w:t>
            </w:r>
            <w:r w:rsidRPr="00545228">
              <w:rPr>
                <w:rStyle w:val="23"/>
                <w:color w:val="000000"/>
                <w:lang w:eastAsia="en-US"/>
              </w:rPr>
              <w:t>(</w:t>
            </w:r>
            <w:r w:rsidR="00482522">
              <w:rPr>
                <w:rStyle w:val="23"/>
                <w:color w:val="000000"/>
                <w:lang w:eastAsia="en-US"/>
              </w:rPr>
              <w:t xml:space="preserve">ВПР, </w:t>
            </w:r>
            <w:r>
              <w:rPr>
                <w:rStyle w:val="23"/>
                <w:color w:val="000000"/>
              </w:rPr>
              <w:t xml:space="preserve">РПР, </w:t>
            </w:r>
            <w:proofErr w:type="gramStart"/>
            <w:r>
              <w:rPr>
                <w:rStyle w:val="23"/>
                <w:color w:val="000000"/>
              </w:rPr>
              <w:t>ДР</w:t>
            </w:r>
            <w:proofErr w:type="gramEnd"/>
            <w:r>
              <w:rPr>
                <w:rStyle w:val="23"/>
                <w:color w:val="000000"/>
              </w:rPr>
              <w:t>).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5749" w:rsidRDefault="00005749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По мере необходимости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5749" w:rsidRDefault="00005749" w:rsidP="00545228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88" w:lineRule="exact"/>
              <w:ind w:firstLine="0"/>
              <w:jc w:val="center"/>
            </w:pPr>
            <w:r>
              <w:rPr>
                <w:rStyle w:val="23"/>
                <w:color w:val="000000"/>
              </w:rPr>
              <w:t xml:space="preserve">Зам. директора по УВР 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5749" w:rsidRDefault="00005749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Четкая и продуктивная работа учителей- предметников при организации участия учащихся в оценочных мероприятиях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5749" w:rsidRDefault="00005749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93" w:lineRule="exact"/>
              <w:ind w:firstLine="0"/>
            </w:pPr>
            <w:r>
              <w:rPr>
                <w:rStyle w:val="23"/>
                <w:color w:val="000000"/>
              </w:rPr>
              <w:t>Совещание при зам. директора по УВР</w:t>
            </w:r>
          </w:p>
        </w:tc>
      </w:tr>
      <w:tr w:rsidR="00005749">
        <w:trPr>
          <w:trHeight w:hRule="exact" w:val="2102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5749" w:rsidRDefault="00005749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3"/>
                <w:color w:val="000000"/>
              </w:rPr>
              <w:t>8.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5749" w:rsidRDefault="00005749" w:rsidP="00545228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Организация и проведение внешних оценочных процедур:</w:t>
            </w:r>
          </w:p>
          <w:p w:rsidR="00005749" w:rsidRDefault="00545228">
            <w:pPr>
              <w:pStyle w:val="210"/>
              <w:framePr w:w="15883" w:wrap="notBeside" w:vAnchor="text" w:hAnchor="text" w:xAlign="center" w:y="1"/>
              <w:numPr>
                <w:ilvl w:val="0"/>
                <w:numId w:val="3"/>
              </w:numPr>
              <w:shd w:val="clear" w:color="auto" w:fill="auto"/>
              <w:tabs>
                <w:tab w:val="left" w:pos="149"/>
              </w:tabs>
              <w:spacing w:before="0" w:line="298" w:lineRule="exact"/>
              <w:ind w:firstLine="0"/>
              <w:jc w:val="both"/>
            </w:pPr>
            <w:r>
              <w:rPr>
                <w:rStyle w:val="23"/>
                <w:color w:val="000000"/>
              </w:rPr>
              <w:t>В</w:t>
            </w:r>
            <w:r w:rsidR="00005749">
              <w:rPr>
                <w:rStyle w:val="23"/>
                <w:color w:val="000000"/>
              </w:rPr>
              <w:t>ПР;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5749" w:rsidRDefault="00005749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Май-июнь Октябрь-ноябрь Сентябрь- октябрь, апрель- май</w:t>
            </w:r>
          </w:p>
          <w:p w:rsidR="00005749" w:rsidRDefault="00005749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Сентябрь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5749" w:rsidRDefault="00005749" w:rsidP="00545228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88" w:lineRule="exact"/>
              <w:ind w:firstLine="0"/>
              <w:jc w:val="center"/>
            </w:pPr>
            <w:r>
              <w:rPr>
                <w:rStyle w:val="23"/>
                <w:color w:val="000000"/>
              </w:rPr>
              <w:t xml:space="preserve">Зам. директора по УВР 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5749" w:rsidRDefault="00005749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Использование результатов оценочных процедур для повышения качества образования, принятия управленческих решений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5749" w:rsidRDefault="00005749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 xml:space="preserve">Совещания </w:t>
            </w:r>
            <w:proofErr w:type="gramStart"/>
            <w:r>
              <w:rPr>
                <w:rStyle w:val="23"/>
                <w:color w:val="000000"/>
              </w:rPr>
              <w:t>при</w:t>
            </w:r>
            <w:proofErr w:type="gramEnd"/>
          </w:p>
          <w:p w:rsidR="00005749" w:rsidRDefault="00005749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proofErr w:type="gramStart"/>
            <w:r>
              <w:rPr>
                <w:rStyle w:val="23"/>
                <w:color w:val="000000"/>
              </w:rPr>
              <w:t>директоре</w:t>
            </w:r>
            <w:proofErr w:type="gramEnd"/>
          </w:p>
          <w:p w:rsidR="00005749" w:rsidRDefault="00005749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Справки</w:t>
            </w:r>
          </w:p>
        </w:tc>
      </w:tr>
      <w:tr w:rsidR="00005749">
        <w:trPr>
          <w:trHeight w:hRule="exact" w:val="1517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5749" w:rsidRDefault="00005749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3"/>
                <w:color w:val="000000"/>
              </w:rPr>
              <w:t>9.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5749" w:rsidRDefault="00005749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Организация и ведение элективных курсов, полностью соответствующих запросам обучающихся и их родителей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5749" w:rsidRDefault="00005749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3"/>
                <w:color w:val="000000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5749" w:rsidRDefault="00005749" w:rsidP="00545228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93" w:lineRule="exact"/>
              <w:ind w:firstLine="0"/>
              <w:jc w:val="center"/>
            </w:pPr>
            <w:r>
              <w:rPr>
                <w:rStyle w:val="23"/>
                <w:color w:val="000000"/>
              </w:rPr>
              <w:t xml:space="preserve">Учителя, зам. директора по УВР 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005749" w:rsidRDefault="00005749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Повышение мотивации обучения у учащихся, удовлетворение профессиональных потребностей.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5749" w:rsidRDefault="00005749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Учебный план школы; Совещание при директоре</w:t>
            </w:r>
          </w:p>
        </w:tc>
      </w:tr>
    </w:tbl>
    <w:p w:rsidR="00005749" w:rsidRDefault="00005749">
      <w:pPr>
        <w:framePr w:w="15883" w:wrap="notBeside" w:vAnchor="text" w:hAnchor="text" w:xAlign="center" w:y="1"/>
        <w:rPr>
          <w:color w:val="auto"/>
          <w:sz w:val="2"/>
          <w:szCs w:val="2"/>
        </w:rPr>
      </w:pPr>
    </w:p>
    <w:p w:rsidR="00005749" w:rsidRDefault="00005749">
      <w:pPr>
        <w:rPr>
          <w:color w:val="auto"/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6"/>
        <w:gridCol w:w="4531"/>
        <w:gridCol w:w="2198"/>
        <w:gridCol w:w="2126"/>
        <w:gridCol w:w="3466"/>
        <w:gridCol w:w="2995"/>
      </w:tblGrid>
      <w:tr w:rsidR="00005749">
        <w:trPr>
          <w:trHeight w:hRule="exact" w:val="1186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5749" w:rsidRDefault="00005749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40" w:lineRule="exact"/>
              <w:ind w:left="140" w:firstLine="0"/>
            </w:pPr>
            <w:r>
              <w:rPr>
                <w:rStyle w:val="23"/>
                <w:color w:val="000000"/>
              </w:rPr>
              <w:lastRenderedPageBreak/>
              <w:t>10.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5749" w:rsidRDefault="00005749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23"/>
                <w:color w:val="000000"/>
              </w:rPr>
              <w:t>Организация подготовки к ГИА-2023 учащихся 10 класса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5749" w:rsidRDefault="00005749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both"/>
            </w:pPr>
            <w:r>
              <w:rPr>
                <w:rStyle w:val="23"/>
                <w:color w:val="000000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5749" w:rsidRDefault="00005749" w:rsidP="00545228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93" w:lineRule="exact"/>
              <w:ind w:firstLine="0"/>
              <w:jc w:val="center"/>
            </w:pPr>
            <w:r>
              <w:rPr>
                <w:rStyle w:val="23"/>
                <w:color w:val="000000"/>
              </w:rPr>
              <w:t>Учителя, зам</w:t>
            </w:r>
            <w:proofErr w:type="gramStart"/>
            <w:r>
              <w:rPr>
                <w:rStyle w:val="23"/>
                <w:color w:val="000000"/>
              </w:rPr>
              <w:t>.д</w:t>
            </w:r>
            <w:proofErr w:type="gramEnd"/>
            <w:r>
              <w:rPr>
                <w:rStyle w:val="23"/>
                <w:color w:val="000000"/>
              </w:rPr>
              <w:t xml:space="preserve">иректора по УВР 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5749" w:rsidRDefault="00005749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Успешная сдача экзаменационной сессии.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5749" w:rsidRDefault="00005749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Совещание при директоре</w:t>
            </w:r>
          </w:p>
        </w:tc>
      </w:tr>
      <w:tr w:rsidR="00005749">
        <w:trPr>
          <w:trHeight w:hRule="exact" w:val="2107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5749" w:rsidRDefault="00005749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40" w:lineRule="exact"/>
              <w:ind w:left="140" w:firstLine="0"/>
            </w:pPr>
            <w:r>
              <w:rPr>
                <w:rStyle w:val="23"/>
                <w:color w:val="000000"/>
              </w:rPr>
              <w:t>11.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5749" w:rsidRDefault="00005749" w:rsidP="00545228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 xml:space="preserve">Административный </w:t>
            </w:r>
            <w:proofErr w:type="gramStart"/>
            <w:r>
              <w:rPr>
                <w:rStyle w:val="23"/>
                <w:color w:val="000000"/>
              </w:rPr>
              <w:t>контроль за</w:t>
            </w:r>
            <w:proofErr w:type="gramEnd"/>
            <w:r>
              <w:rPr>
                <w:rStyle w:val="23"/>
                <w:color w:val="000000"/>
              </w:rPr>
              <w:t xml:space="preserve"> состоянием преподавания предметов с низким рейтингом по результатам внешней оценки (ВПР, мониторинги, административные срезы)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5749" w:rsidRDefault="00005749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both"/>
            </w:pPr>
            <w:r>
              <w:rPr>
                <w:rStyle w:val="23"/>
                <w:color w:val="000000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5749" w:rsidRDefault="00005749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40" w:lineRule="exact"/>
              <w:ind w:left="240" w:firstLine="0"/>
            </w:pPr>
            <w:r>
              <w:rPr>
                <w:rStyle w:val="23"/>
                <w:color w:val="000000"/>
              </w:rPr>
              <w:t>Администрация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5749" w:rsidRDefault="00005749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Повышение качества преподавания предметов (9кл.- физика, история, биология, информатика; 11кл</w:t>
            </w:r>
            <w:proofErr w:type="gramStart"/>
            <w:r>
              <w:rPr>
                <w:rStyle w:val="23"/>
                <w:color w:val="000000"/>
              </w:rPr>
              <w:t>.-</w:t>
            </w:r>
            <w:proofErr w:type="gramEnd"/>
            <w:r>
              <w:rPr>
                <w:rStyle w:val="23"/>
                <w:color w:val="000000"/>
              </w:rPr>
              <w:t>химия, информатике и ИКТ, литература, английский язык)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5749" w:rsidRDefault="00005749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Совещание при директоре</w:t>
            </w:r>
          </w:p>
        </w:tc>
      </w:tr>
      <w:tr w:rsidR="00005749">
        <w:trPr>
          <w:trHeight w:hRule="exact" w:val="1205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5749" w:rsidRDefault="00005749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40" w:lineRule="exact"/>
              <w:ind w:left="140" w:firstLine="0"/>
            </w:pPr>
            <w:r>
              <w:rPr>
                <w:rStyle w:val="23"/>
                <w:color w:val="000000"/>
              </w:rPr>
              <w:t>12.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5749" w:rsidRDefault="00005749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proofErr w:type="gramStart"/>
            <w:r>
              <w:rPr>
                <w:rStyle w:val="23"/>
                <w:color w:val="000000"/>
              </w:rPr>
              <w:t>Организация родительского лектория по вопросам ФГОС ООО СОО для обучающихся 10 класса.</w:t>
            </w:r>
            <w:proofErr w:type="gramEnd"/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5749" w:rsidRDefault="00005749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98" w:lineRule="exact"/>
              <w:ind w:firstLine="0"/>
              <w:jc w:val="both"/>
            </w:pPr>
            <w:r>
              <w:rPr>
                <w:rStyle w:val="23"/>
                <w:color w:val="000000"/>
              </w:rPr>
              <w:t>Согласно плану в течение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5749" w:rsidRDefault="00005749" w:rsidP="00545228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88" w:lineRule="exact"/>
              <w:ind w:firstLine="0"/>
              <w:jc w:val="center"/>
            </w:pPr>
            <w:r>
              <w:rPr>
                <w:rStyle w:val="23"/>
                <w:color w:val="000000"/>
              </w:rPr>
              <w:t>Зам. директора классные руководители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5749" w:rsidRDefault="00005749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Повышение уровня просветительской деятельности среди родителей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5749" w:rsidRDefault="00005749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Пакет ознакомительных документов Публичный отчет</w:t>
            </w:r>
          </w:p>
        </w:tc>
      </w:tr>
      <w:tr w:rsidR="00005749">
        <w:trPr>
          <w:trHeight w:hRule="exact" w:val="1805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5749" w:rsidRDefault="00005749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40" w:lineRule="exact"/>
              <w:ind w:left="140" w:firstLine="0"/>
            </w:pPr>
            <w:r>
              <w:rPr>
                <w:rStyle w:val="23"/>
                <w:color w:val="000000"/>
              </w:rPr>
              <w:t>13.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5749" w:rsidRDefault="00005749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Организация сотрудничества с родителями по вопросам качества образования (совет школы, родительские комитеты, совет профилактики, индивидуальная работа с родителями)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5749" w:rsidRDefault="00005749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both"/>
            </w:pPr>
            <w:r>
              <w:rPr>
                <w:rStyle w:val="23"/>
                <w:color w:val="000000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5749" w:rsidRDefault="00005749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98" w:lineRule="exact"/>
              <w:ind w:firstLine="0"/>
              <w:jc w:val="center"/>
            </w:pPr>
            <w:r>
              <w:rPr>
                <w:rStyle w:val="23"/>
                <w:color w:val="000000"/>
              </w:rPr>
              <w:t>Классные</w:t>
            </w:r>
          </w:p>
          <w:p w:rsidR="00005749" w:rsidRDefault="00005749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98" w:lineRule="exact"/>
              <w:ind w:firstLine="0"/>
              <w:jc w:val="center"/>
            </w:pPr>
            <w:r>
              <w:rPr>
                <w:rStyle w:val="23"/>
                <w:color w:val="000000"/>
              </w:rPr>
              <w:t>руководители,</w:t>
            </w:r>
          </w:p>
          <w:p w:rsidR="00005749" w:rsidRDefault="00005749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98" w:lineRule="exact"/>
              <w:ind w:left="240" w:firstLine="0"/>
            </w:pPr>
            <w:r>
              <w:rPr>
                <w:rStyle w:val="23"/>
                <w:color w:val="000000"/>
              </w:rPr>
              <w:t>администрация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5749" w:rsidRDefault="00005749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 xml:space="preserve">Повышение родительской мотивации к </w:t>
            </w:r>
            <w:proofErr w:type="gramStart"/>
            <w:r>
              <w:rPr>
                <w:rStyle w:val="23"/>
                <w:color w:val="000000"/>
              </w:rPr>
              <w:t>контролю за</w:t>
            </w:r>
            <w:proofErr w:type="gramEnd"/>
            <w:r>
              <w:rPr>
                <w:rStyle w:val="23"/>
                <w:color w:val="000000"/>
              </w:rPr>
              <w:t xml:space="preserve"> успеваемостью, исправление неудовлетворительных и нежелательных оценок.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5749" w:rsidRDefault="00005749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3"/>
                <w:color w:val="000000"/>
              </w:rPr>
              <w:t>Протоколы заседаний</w:t>
            </w:r>
          </w:p>
        </w:tc>
      </w:tr>
      <w:tr w:rsidR="00005749">
        <w:trPr>
          <w:trHeight w:hRule="exact" w:val="1205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5749" w:rsidRDefault="00005749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40" w:lineRule="exact"/>
              <w:ind w:left="140" w:firstLine="0"/>
            </w:pPr>
            <w:r>
              <w:rPr>
                <w:rStyle w:val="23"/>
                <w:color w:val="000000"/>
              </w:rPr>
              <w:t>14.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5749" w:rsidRDefault="00005749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Повышение профессионализма педагогов через организацию курсовой подготовки, самообразование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5749" w:rsidRDefault="00005749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both"/>
            </w:pPr>
            <w:r>
              <w:rPr>
                <w:rStyle w:val="23"/>
                <w:color w:val="000000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5749" w:rsidRDefault="00005749" w:rsidP="00545228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83" w:lineRule="exact"/>
              <w:ind w:firstLine="0"/>
            </w:pPr>
            <w:r>
              <w:rPr>
                <w:rStyle w:val="23"/>
                <w:color w:val="000000"/>
              </w:rPr>
              <w:t xml:space="preserve">Зам. директора </w:t>
            </w:r>
            <w:r w:rsidR="00545228">
              <w:rPr>
                <w:rStyle w:val="23"/>
                <w:color w:val="000000"/>
              </w:rPr>
              <w:t>по УВР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5749" w:rsidRDefault="00005749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23"/>
                <w:color w:val="000000"/>
              </w:rPr>
              <w:t>Повышение качества преподавания предметов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5749" w:rsidRDefault="00005749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План курсовой подготовки</w:t>
            </w:r>
          </w:p>
        </w:tc>
      </w:tr>
      <w:tr w:rsidR="00005749">
        <w:trPr>
          <w:trHeight w:hRule="exact" w:val="1205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005749" w:rsidRDefault="00005749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40" w:lineRule="exact"/>
              <w:ind w:left="140" w:firstLine="0"/>
            </w:pPr>
            <w:r>
              <w:rPr>
                <w:rStyle w:val="23"/>
                <w:color w:val="000000"/>
              </w:rPr>
              <w:t>15.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5749" w:rsidRDefault="00005749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Оценка учебных достижений учащихся (стимулирование результатов, открытость, гласность)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5749" w:rsidRDefault="00005749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both"/>
            </w:pPr>
            <w:r>
              <w:rPr>
                <w:rStyle w:val="23"/>
                <w:color w:val="000000"/>
              </w:rPr>
              <w:t>В течение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5749" w:rsidRDefault="00005749" w:rsidP="003B0DCF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98" w:lineRule="exact"/>
              <w:ind w:firstLine="0"/>
              <w:jc w:val="center"/>
            </w:pPr>
            <w:r>
              <w:rPr>
                <w:rStyle w:val="23"/>
                <w:color w:val="000000"/>
              </w:rPr>
              <w:t>Зам. директора, классные руководители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5749" w:rsidRDefault="00005749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 xml:space="preserve">Повышение мотивации, увеличение количества </w:t>
            </w:r>
            <w:proofErr w:type="gramStart"/>
            <w:r>
              <w:rPr>
                <w:rStyle w:val="23"/>
                <w:color w:val="000000"/>
              </w:rPr>
              <w:t>успешных</w:t>
            </w:r>
            <w:proofErr w:type="gramEnd"/>
            <w:r>
              <w:rPr>
                <w:rStyle w:val="23"/>
                <w:color w:val="000000"/>
              </w:rPr>
              <w:t xml:space="preserve"> обучающихся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5749" w:rsidRDefault="00005749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Линейки, презентации, награждения, сайт школы</w:t>
            </w:r>
          </w:p>
        </w:tc>
      </w:tr>
      <w:tr w:rsidR="00005749">
        <w:trPr>
          <w:trHeight w:hRule="exact" w:val="1205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5749" w:rsidRDefault="00005749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40" w:lineRule="exact"/>
              <w:ind w:left="140" w:firstLine="0"/>
            </w:pPr>
            <w:r>
              <w:rPr>
                <w:rStyle w:val="23"/>
                <w:color w:val="000000"/>
              </w:rPr>
              <w:t>16.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5749" w:rsidRDefault="00005749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proofErr w:type="gramStart"/>
            <w:r>
              <w:rPr>
                <w:rStyle w:val="23"/>
                <w:color w:val="000000"/>
              </w:rPr>
              <w:t>Анализ результатов ГИА для обучающихся 10 класса.</w:t>
            </w:r>
            <w:proofErr w:type="gramEnd"/>
            <w:r>
              <w:rPr>
                <w:rStyle w:val="23"/>
                <w:color w:val="000000"/>
              </w:rPr>
              <w:t xml:space="preserve"> Мониторинг западающих тем.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5749" w:rsidRDefault="00005749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both"/>
            </w:pPr>
            <w:r>
              <w:rPr>
                <w:rStyle w:val="23"/>
                <w:color w:val="000000"/>
              </w:rPr>
              <w:t>Август-сентябрь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5749" w:rsidRDefault="00005749" w:rsidP="003B0DCF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 xml:space="preserve">Зам. директора 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5749" w:rsidRDefault="00005749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Устранение пробелов ЗУН учащихся, эффективная организация итогового повторения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5749" w:rsidRDefault="003B0DCF" w:rsidP="003B0DCF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93" w:lineRule="exact"/>
              <w:ind w:firstLine="0"/>
            </w:pPr>
            <w:r>
              <w:rPr>
                <w:rStyle w:val="23"/>
                <w:color w:val="000000"/>
              </w:rPr>
              <w:t>Педсовет</w:t>
            </w:r>
          </w:p>
        </w:tc>
      </w:tr>
      <w:tr w:rsidR="00005749">
        <w:trPr>
          <w:trHeight w:hRule="exact" w:val="1517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5749" w:rsidRDefault="00005749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40" w:lineRule="exact"/>
              <w:ind w:left="140" w:firstLine="0"/>
            </w:pPr>
            <w:r>
              <w:rPr>
                <w:rStyle w:val="23"/>
                <w:color w:val="000000"/>
              </w:rPr>
              <w:t>17.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5749" w:rsidRDefault="00005749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Мониторинг и диагностика по следующим направлениям:</w:t>
            </w:r>
          </w:p>
          <w:p w:rsidR="00005749" w:rsidRDefault="00005749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-качество образования на основе ГИА в 10 классе;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005749" w:rsidRDefault="00005749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both"/>
            </w:pPr>
            <w:r>
              <w:rPr>
                <w:rStyle w:val="23"/>
                <w:color w:val="000000"/>
              </w:rPr>
              <w:t>Июнь-август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5749" w:rsidRDefault="00005749" w:rsidP="003B0DCF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78" w:lineRule="exact"/>
              <w:ind w:firstLine="0"/>
              <w:jc w:val="center"/>
            </w:pPr>
            <w:r>
              <w:rPr>
                <w:rStyle w:val="23"/>
                <w:color w:val="000000"/>
              </w:rPr>
              <w:t xml:space="preserve">Зам. директора 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005749" w:rsidRDefault="00005749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 xml:space="preserve">Объективная оценка качества образования, определения уровня </w:t>
            </w:r>
            <w:proofErr w:type="spellStart"/>
            <w:r>
              <w:rPr>
                <w:rStyle w:val="23"/>
                <w:color w:val="000000"/>
              </w:rPr>
              <w:t>обученности</w:t>
            </w:r>
            <w:proofErr w:type="spellEnd"/>
            <w:r>
              <w:rPr>
                <w:rStyle w:val="23"/>
                <w:color w:val="000000"/>
              </w:rPr>
              <w:t xml:space="preserve"> и достижений учащихся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5749" w:rsidRDefault="00005749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Сводные таблицы, диагностические карты, аналитические справки и т.п.</w:t>
            </w:r>
          </w:p>
        </w:tc>
      </w:tr>
    </w:tbl>
    <w:p w:rsidR="00005749" w:rsidRDefault="00005749">
      <w:pPr>
        <w:framePr w:w="15883" w:wrap="notBeside" w:vAnchor="text" w:hAnchor="text" w:xAlign="center" w:y="1"/>
        <w:rPr>
          <w:color w:val="auto"/>
          <w:sz w:val="2"/>
          <w:szCs w:val="2"/>
        </w:rPr>
      </w:pPr>
    </w:p>
    <w:p w:rsidR="00005749" w:rsidRDefault="00005749">
      <w:pPr>
        <w:rPr>
          <w:color w:val="auto"/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6"/>
        <w:gridCol w:w="4531"/>
        <w:gridCol w:w="2198"/>
        <w:gridCol w:w="2126"/>
        <w:gridCol w:w="3466"/>
        <w:gridCol w:w="2995"/>
      </w:tblGrid>
      <w:tr w:rsidR="00005749">
        <w:trPr>
          <w:trHeight w:hRule="exact" w:val="2707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5749" w:rsidRDefault="00005749">
            <w:pPr>
              <w:framePr w:w="15883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5749" w:rsidRDefault="00005749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-качество образовательных услуг по предметам;</w:t>
            </w:r>
          </w:p>
          <w:p w:rsidR="00005749" w:rsidRDefault="00005749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 xml:space="preserve">-учебные и </w:t>
            </w:r>
            <w:proofErr w:type="spellStart"/>
            <w:r>
              <w:rPr>
                <w:rStyle w:val="23"/>
                <w:color w:val="000000"/>
              </w:rPr>
              <w:t>внеучебные</w:t>
            </w:r>
            <w:proofErr w:type="spellEnd"/>
            <w:r>
              <w:rPr>
                <w:rStyle w:val="23"/>
                <w:color w:val="000000"/>
              </w:rPr>
              <w:t xml:space="preserve"> достижения </w:t>
            </w:r>
            <w:proofErr w:type="gramStart"/>
            <w:r>
              <w:rPr>
                <w:rStyle w:val="23"/>
                <w:color w:val="000000"/>
              </w:rPr>
              <w:t>обучающихся</w:t>
            </w:r>
            <w:proofErr w:type="gramEnd"/>
            <w:r>
              <w:rPr>
                <w:rStyle w:val="23"/>
                <w:color w:val="000000"/>
              </w:rPr>
              <w:t>;</w:t>
            </w:r>
          </w:p>
          <w:p w:rsidR="00005749" w:rsidRDefault="00005749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-оценка качества образования родителями;</w:t>
            </w:r>
          </w:p>
          <w:p w:rsidR="00005749" w:rsidRDefault="00005749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-образовательные потребности учащихся;</w:t>
            </w:r>
          </w:p>
          <w:p w:rsidR="00005749" w:rsidRDefault="00005749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 xml:space="preserve">-состояние здоровья </w:t>
            </w:r>
            <w:proofErr w:type="gramStart"/>
            <w:r>
              <w:rPr>
                <w:rStyle w:val="23"/>
                <w:color w:val="000000"/>
              </w:rPr>
              <w:t>обучающихся</w:t>
            </w:r>
            <w:proofErr w:type="gramEnd"/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5749" w:rsidRDefault="00005749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2 раза в год (январь, май)</w:t>
            </w:r>
          </w:p>
          <w:p w:rsidR="00005749" w:rsidRDefault="00005749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В течение года Май</w:t>
            </w:r>
          </w:p>
          <w:p w:rsidR="00005749" w:rsidRDefault="00005749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В течение года</w:t>
            </w:r>
            <w:proofErr w:type="gramStart"/>
            <w:r>
              <w:rPr>
                <w:rStyle w:val="23"/>
                <w:color w:val="000000"/>
              </w:rPr>
              <w:t xml:space="preserve"> В</w:t>
            </w:r>
            <w:proofErr w:type="gramEnd"/>
            <w:r>
              <w:rPr>
                <w:rStyle w:val="23"/>
                <w:color w:val="000000"/>
              </w:rPr>
              <w:t xml:space="preserve"> течение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5749" w:rsidRDefault="00005749">
            <w:pPr>
              <w:framePr w:w="15883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5749" w:rsidRDefault="00005749">
            <w:pPr>
              <w:framePr w:w="15883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5749" w:rsidRDefault="00005749">
            <w:pPr>
              <w:framePr w:w="15883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5749">
        <w:trPr>
          <w:trHeight w:hRule="exact" w:val="1205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5749" w:rsidRDefault="00005749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3"/>
                <w:color w:val="000000"/>
              </w:rPr>
              <w:t>18.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5749" w:rsidRDefault="00005749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Организация совместной урочной и внеурочной деятельности родителей, педагогов, учащихся, социальных партнеров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5749" w:rsidRDefault="00005749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93" w:lineRule="exact"/>
              <w:ind w:firstLine="0"/>
            </w:pPr>
            <w:r>
              <w:rPr>
                <w:rStyle w:val="23"/>
                <w:color w:val="000000"/>
              </w:rPr>
              <w:t>По плану работы школы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5749" w:rsidRDefault="00005749" w:rsidP="00195CDC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center"/>
            </w:pPr>
            <w:r>
              <w:rPr>
                <w:rStyle w:val="23"/>
                <w:color w:val="000000"/>
              </w:rPr>
              <w:t xml:space="preserve">Зам. директора 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5749" w:rsidRDefault="00005749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Повышение мотивации родительской общественности, социума, учащихся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5749" w:rsidRDefault="00005749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3"/>
                <w:color w:val="000000"/>
              </w:rPr>
              <w:t>Протокол педсовета</w:t>
            </w:r>
          </w:p>
        </w:tc>
      </w:tr>
      <w:tr w:rsidR="00005749">
        <w:trPr>
          <w:trHeight w:hRule="exact" w:val="917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5749" w:rsidRDefault="00005749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3"/>
                <w:color w:val="000000"/>
              </w:rPr>
              <w:t>20.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5749" w:rsidRDefault="00005749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3"/>
                <w:color w:val="000000"/>
              </w:rPr>
              <w:t>Организация итогового повторения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5749" w:rsidRDefault="00005749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3"/>
                <w:color w:val="000000"/>
              </w:rPr>
              <w:t>Май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5749" w:rsidRDefault="00005749" w:rsidP="00195CDC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74" w:lineRule="exact"/>
              <w:ind w:firstLine="0"/>
              <w:jc w:val="center"/>
            </w:pPr>
            <w:r>
              <w:rPr>
                <w:rStyle w:val="23"/>
                <w:color w:val="000000"/>
              </w:rPr>
              <w:t xml:space="preserve">Зам. директора 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005749" w:rsidRDefault="00005749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Прочность освоения учебных компетенций учащимися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5749" w:rsidRDefault="00005749">
            <w:pPr>
              <w:pStyle w:val="210"/>
              <w:framePr w:w="15883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3"/>
                <w:color w:val="000000"/>
              </w:rPr>
              <w:t>ВШК</w:t>
            </w:r>
          </w:p>
        </w:tc>
      </w:tr>
    </w:tbl>
    <w:p w:rsidR="00005749" w:rsidRDefault="00005749">
      <w:pPr>
        <w:framePr w:w="15883" w:wrap="notBeside" w:vAnchor="text" w:hAnchor="text" w:xAlign="center" w:y="1"/>
        <w:rPr>
          <w:color w:val="auto"/>
          <w:sz w:val="2"/>
          <w:szCs w:val="2"/>
        </w:rPr>
      </w:pPr>
    </w:p>
    <w:p w:rsidR="00005749" w:rsidRDefault="00005749">
      <w:pPr>
        <w:spacing w:line="660" w:lineRule="exact"/>
        <w:rPr>
          <w:color w:val="auto"/>
        </w:rPr>
      </w:pPr>
    </w:p>
    <w:p w:rsidR="00005749" w:rsidRDefault="00005749" w:rsidP="00482522">
      <w:pPr>
        <w:pStyle w:val="1"/>
        <w:framePr w:w="15955" w:wrap="notBeside" w:vAnchor="text" w:hAnchor="text" w:xAlign="center" w:y="1"/>
        <w:shd w:val="clear" w:color="auto" w:fill="auto"/>
        <w:spacing w:line="280" w:lineRule="exact"/>
        <w:jc w:val="center"/>
      </w:pPr>
      <w:r>
        <w:rPr>
          <w:rStyle w:val="a5"/>
          <w:b/>
          <w:bCs/>
          <w:color w:val="000000"/>
        </w:rPr>
        <w:t>2. Работа с учителями школы по повышению качества образования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54"/>
        <w:gridCol w:w="7488"/>
        <w:gridCol w:w="7114"/>
      </w:tblGrid>
      <w:tr w:rsidR="00005749">
        <w:trPr>
          <w:trHeight w:hRule="exact" w:val="322"/>
          <w:jc w:val="center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1"/>
                <w:color w:val="000000"/>
              </w:rPr>
              <w:t>Месяц</w:t>
            </w:r>
          </w:p>
        </w:tc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1"/>
                <w:color w:val="000000"/>
              </w:rPr>
              <w:t>Мероприятия</w:t>
            </w:r>
          </w:p>
        </w:tc>
        <w:tc>
          <w:tcPr>
            <w:tcW w:w="71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1"/>
                <w:color w:val="000000"/>
              </w:rPr>
              <w:t>Прогнозируемый результат</w:t>
            </w:r>
          </w:p>
        </w:tc>
      </w:tr>
      <w:tr w:rsidR="00005749">
        <w:trPr>
          <w:trHeight w:hRule="exact" w:val="1502"/>
          <w:jc w:val="center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1"/>
                <w:color w:val="000000"/>
              </w:rPr>
              <w:t>Август</w:t>
            </w:r>
          </w:p>
        </w:tc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-Подготовка рабочих программ и дидактических материалов, презентаций на новый учебный год на основе анализа результатов работы за прошедший период.</w:t>
            </w:r>
          </w:p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-Разработка планов подготовки учащихся к олимпиадам по предмету.</w:t>
            </w:r>
          </w:p>
        </w:tc>
        <w:tc>
          <w:tcPr>
            <w:tcW w:w="71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3" w:lineRule="exact"/>
              <w:ind w:firstLine="0"/>
            </w:pPr>
            <w:r>
              <w:rPr>
                <w:rStyle w:val="23"/>
                <w:color w:val="000000"/>
              </w:rPr>
              <w:t>Четкость в организации режима занятий, адаптация учащихся к учебному году.</w:t>
            </w:r>
          </w:p>
        </w:tc>
      </w:tr>
      <w:tr w:rsidR="00005749">
        <w:trPr>
          <w:trHeight w:hRule="exact" w:val="3307"/>
          <w:jc w:val="center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1"/>
                <w:color w:val="000000"/>
              </w:rPr>
              <w:t>Сентябрь</w:t>
            </w:r>
          </w:p>
        </w:tc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-Знакомство родителей с итогами аттестации за предыдущий год и с проблемами по подготовке детей к ГИА 2023 года (школьный сайт, онлайн-конференции).</w:t>
            </w:r>
          </w:p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-Знакомство классных руководителей с новыми учениками, составление социальных паспортов, выяснение индивидуальных способностей и потребностей каждого ученика.</w:t>
            </w:r>
          </w:p>
        </w:tc>
        <w:tc>
          <w:tcPr>
            <w:tcW w:w="7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- Четкость в организации режима занятий, адаптация учащихся к учебному году.</w:t>
            </w:r>
          </w:p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 xml:space="preserve">-Разработка программы подготовки выпускников к ГИА. </w:t>
            </w:r>
            <w:proofErr w:type="gramStart"/>
            <w:r>
              <w:rPr>
                <w:rStyle w:val="23"/>
                <w:color w:val="000000"/>
              </w:rPr>
              <w:t>-К</w:t>
            </w:r>
            <w:proofErr w:type="gramEnd"/>
            <w:r>
              <w:rPr>
                <w:rStyle w:val="23"/>
                <w:color w:val="000000"/>
              </w:rPr>
              <w:t>орректировка планов работы. Создание плана работы со слабоуспевающими учащимися.</w:t>
            </w:r>
          </w:p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-Адаптация учащихся к учебному труду.</w:t>
            </w:r>
          </w:p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-Ликвидация пробелов в знаниях учащихся, повышение качества знаний.</w:t>
            </w:r>
          </w:p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-Повышение мотивации к обучению.</w:t>
            </w:r>
          </w:p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-Формирование духа взаимопомощи и поддержки в коллективе учащихся.</w:t>
            </w:r>
          </w:p>
        </w:tc>
      </w:tr>
    </w:tbl>
    <w:p w:rsidR="00005749" w:rsidRDefault="00005749">
      <w:pPr>
        <w:framePr w:w="15955" w:wrap="notBeside" w:vAnchor="text" w:hAnchor="text" w:xAlign="center" w:y="1"/>
        <w:rPr>
          <w:color w:val="auto"/>
          <w:sz w:val="2"/>
          <w:szCs w:val="2"/>
        </w:rPr>
      </w:pPr>
    </w:p>
    <w:p w:rsidR="00005749" w:rsidRDefault="00005749">
      <w:pPr>
        <w:rPr>
          <w:color w:val="auto"/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54"/>
        <w:gridCol w:w="7488"/>
        <w:gridCol w:w="7114"/>
      </w:tblGrid>
      <w:tr w:rsidR="00005749">
        <w:trPr>
          <w:trHeight w:hRule="exact" w:val="2707"/>
          <w:jc w:val="center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5749" w:rsidRDefault="00005749">
            <w:pPr>
              <w:framePr w:w="1595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left="220" w:firstLine="0"/>
            </w:pPr>
            <w:r>
              <w:rPr>
                <w:rStyle w:val="23"/>
                <w:color w:val="000000"/>
              </w:rPr>
              <w:t xml:space="preserve">-Знакомство родителей с морально-психологическим климатом класса и состоянием воспитательной работы. </w:t>
            </w:r>
            <w:proofErr w:type="gramStart"/>
            <w:r>
              <w:rPr>
                <w:rStyle w:val="23"/>
                <w:color w:val="000000"/>
              </w:rPr>
              <w:t>-П</w:t>
            </w:r>
            <w:proofErr w:type="gramEnd"/>
            <w:r>
              <w:rPr>
                <w:rStyle w:val="23"/>
                <w:color w:val="000000"/>
              </w:rPr>
              <w:t>роведение входного контроля знаний и на основе полученных данных организация повторения «западающих» тем курса.</w:t>
            </w:r>
          </w:p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left="220" w:firstLine="0"/>
            </w:pPr>
            <w:r>
              <w:rPr>
                <w:rStyle w:val="23"/>
                <w:color w:val="000000"/>
              </w:rPr>
              <w:t xml:space="preserve">-Обмен педагогическим опытом в форме </w:t>
            </w:r>
            <w:proofErr w:type="spellStart"/>
            <w:r>
              <w:rPr>
                <w:rStyle w:val="23"/>
                <w:color w:val="000000"/>
              </w:rPr>
              <w:t>взаимопосещения</w:t>
            </w:r>
            <w:proofErr w:type="spellEnd"/>
            <w:r>
              <w:rPr>
                <w:rStyle w:val="23"/>
                <w:color w:val="000000"/>
              </w:rPr>
              <w:t xml:space="preserve"> уроков.</w:t>
            </w:r>
          </w:p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left="220" w:firstLine="0"/>
            </w:pPr>
            <w:r>
              <w:rPr>
                <w:rStyle w:val="23"/>
                <w:color w:val="000000"/>
              </w:rPr>
              <w:t>-Разработка комплекса мер, развивающих учебную мотивацию: творческие задания, система поощрения и др.</w:t>
            </w:r>
          </w:p>
        </w:tc>
        <w:tc>
          <w:tcPr>
            <w:tcW w:w="71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-Быстрое привыкание первоклассников к школе, повышение учебной мотивации.</w:t>
            </w:r>
          </w:p>
        </w:tc>
      </w:tr>
      <w:tr w:rsidR="00005749">
        <w:trPr>
          <w:trHeight w:hRule="exact" w:val="4790"/>
          <w:jc w:val="center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1"/>
                <w:color w:val="000000"/>
              </w:rPr>
              <w:t>Октябрь</w:t>
            </w:r>
          </w:p>
        </w:tc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5749" w:rsidRDefault="00005749">
            <w:pPr>
              <w:pStyle w:val="210"/>
              <w:framePr w:w="15955" w:wrap="notBeside" w:vAnchor="text" w:hAnchor="text" w:xAlign="center" w:y="1"/>
              <w:numPr>
                <w:ilvl w:val="0"/>
                <w:numId w:val="4"/>
              </w:numPr>
              <w:shd w:val="clear" w:color="auto" w:fill="auto"/>
              <w:tabs>
                <w:tab w:val="left" w:pos="158"/>
              </w:tabs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Психолого-педагогическая консультация для учителей, работающих в 10 классах «Адаптация. Проблемы адаптации и пути их решения».</w:t>
            </w:r>
          </w:p>
          <w:p w:rsidR="00005749" w:rsidRDefault="00005749">
            <w:pPr>
              <w:pStyle w:val="210"/>
              <w:framePr w:w="15955" w:wrap="notBeside" w:vAnchor="text" w:hAnchor="text" w:xAlign="center" w:y="1"/>
              <w:numPr>
                <w:ilvl w:val="0"/>
                <w:numId w:val="4"/>
              </w:numPr>
              <w:shd w:val="clear" w:color="auto" w:fill="auto"/>
              <w:tabs>
                <w:tab w:val="left" w:pos="144"/>
              </w:tabs>
              <w:spacing w:before="0" w:line="298" w:lineRule="exact"/>
              <w:ind w:firstLine="0"/>
              <w:jc w:val="both"/>
            </w:pPr>
            <w:r>
              <w:rPr>
                <w:rStyle w:val="23"/>
                <w:color w:val="000000"/>
              </w:rPr>
              <w:t>Анализ результатов текущего контроля.</w:t>
            </w:r>
          </w:p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-Посещение курсов повышения квалификации, районных семинаров, круглых столов.</w:t>
            </w:r>
          </w:p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  <w:jc w:val="both"/>
            </w:pPr>
            <w:r>
              <w:rPr>
                <w:rStyle w:val="23"/>
                <w:color w:val="000000"/>
              </w:rPr>
              <w:t>-Внеурочная деятельность по предметам.</w:t>
            </w:r>
          </w:p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-Составление списка учащихся, требующих особого внимания при сдаче ЕГЭ («группа риска»).</w:t>
            </w:r>
          </w:p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 xml:space="preserve">-Организация дополнительных занятий с </w:t>
            </w:r>
            <w:proofErr w:type="gramStart"/>
            <w:r>
              <w:rPr>
                <w:rStyle w:val="23"/>
                <w:color w:val="000000"/>
              </w:rPr>
              <w:t>обучающимися</w:t>
            </w:r>
            <w:proofErr w:type="gramEnd"/>
            <w:r>
              <w:rPr>
                <w:rStyle w:val="23"/>
                <w:color w:val="000000"/>
              </w:rPr>
              <w:t>, имеющими спорные отметки по предметам, а также со слабоуспевающими.</w:t>
            </w:r>
          </w:p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 xml:space="preserve">-Участие детей в дистанционных олимпиадах и конкурсах. </w:t>
            </w:r>
            <w:proofErr w:type="gramStart"/>
            <w:r>
              <w:rPr>
                <w:rStyle w:val="23"/>
                <w:color w:val="000000"/>
              </w:rPr>
              <w:t>-С</w:t>
            </w:r>
            <w:proofErr w:type="gramEnd"/>
            <w:r>
              <w:rPr>
                <w:rStyle w:val="23"/>
                <w:color w:val="000000"/>
              </w:rPr>
              <w:t>оставление расписания дополнительных занятий в соответствии со списком сдающих и зарегистрированных участников ГИА-2023.</w:t>
            </w:r>
          </w:p>
        </w:tc>
        <w:tc>
          <w:tcPr>
            <w:tcW w:w="71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-Повышение качества преподавания.</w:t>
            </w:r>
          </w:p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 xml:space="preserve">-Возрастание престижа знаний в детском коллективе. </w:t>
            </w:r>
            <w:proofErr w:type="gramStart"/>
            <w:r>
              <w:rPr>
                <w:rStyle w:val="23"/>
                <w:color w:val="000000"/>
              </w:rPr>
              <w:t>-Р</w:t>
            </w:r>
            <w:proofErr w:type="gramEnd"/>
            <w:r>
              <w:rPr>
                <w:rStyle w:val="23"/>
                <w:color w:val="000000"/>
              </w:rPr>
              <w:t xml:space="preserve">азвитие у детей </w:t>
            </w:r>
            <w:proofErr w:type="spellStart"/>
            <w:r>
              <w:rPr>
                <w:rStyle w:val="23"/>
                <w:color w:val="000000"/>
              </w:rPr>
              <w:t>метапредметных</w:t>
            </w:r>
            <w:proofErr w:type="spellEnd"/>
            <w:r>
              <w:rPr>
                <w:rStyle w:val="23"/>
                <w:color w:val="000000"/>
              </w:rPr>
              <w:t xml:space="preserve"> знаний.</w:t>
            </w:r>
          </w:p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left="220" w:firstLine="0"/>
            </w:pPr>
            <w:r>
              <w:rPr>
                <w:rStyle w:val="23"/>
                <w:color w:val="000000"/>
              </w:rPr>
              <w:t xml:space="preserve">-Повышение качества знаний у мотивированных учащихся. </w:t>
            </w:r>
            <w:proofErr w:type="gramStart"/>
            <w:r>
              <w:rPr>
                <w:rStyle w:val="23"/>
                <w:color w:val="000000"/>
              </w:rPr>
              <w:t>-С</w:t>
            </w:r>
            <w:proofErr w:type="gramEnd"/>
            <w:r>
              <w:rPr>
                <w:rStyle w:val="23"/>
                <w:color w:val="000000"/>
              </w:rPr>
              <w:t>писок учащихся, требующих в конце триместра особого внимания.</w:t>
            </w:r>
          </w:p>
        </w:tc>
      </w:tr>
      <w:tr w:rsidR="00005749">
        <w:trPr>
          <w:trHeight w:hRule="exact" w:val="3000"/>
          <w:jc w:val="center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1"/>
                <w:color w:val="000000"/>
              </w:rPr>
              <w:t>Ноябрь</w:t>
            </w:r>
          </w:p>
        </w:tc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-Подготовка и участие обучающихся в муниципальном этапе всероссийских предметных олимпиад.</w:t>
            </w:r>
          </w:p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-Организация дополнительных занятий со слабоуспевающими учащимися.</w:t>
            </w:r>
          </w:p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 xml:space="preserve">-Подготовка проектно-исследовательских работ. </w:t>
            </w:r>
            <w:proofErr w:type="gramStart"/>
            <w:r>
              <w:rPr>
                <w:rStyle w:val="23"/>
                <w:color w:val="000000"/>
              </w:rPr>
              <w:t>-О</w:t>
            </w:r>
            <w:proofErr w:type="gramEnd"/>
            <w:r>
              <w:rPr>
                <w:rStyle w:val="23"/>
                <w:color w:val="000000"/>
              </w:rPr>
              <w:t>знакомление родителей с итогам первого триместра. -Участие в профессиональных педагогических конкурсах. -Индивидуальная работа учителя-логопеда с обучающимися, испытывающими трудности в обучении.</w:t>
            </w:r>
          </w:p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  <w:jc w:val="both"/>
            </w:pPr>
            <w:r>
              <w:rPr>
                <w:rStyle w:val="23"/>
                <w:color w:val="000000"/>
              </w:rPr>
              <w:t>- Мониторинг образовательного процесса за I четверть</w:t>
            </w:r>
          </w:p>
        </w:tc>
        <w:tc>
          <w:tcPr>
            <w:tcW w:w="71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 xml:space="preserve">-Возрастание престижа знаний в детском коллективе. </w:t>
            </w:r>
            <w:proofErr w:type="gramStart"/>
            <w:r>
              <w:rPr>
                <w:rStyle w:val="23"/>
                <w:color w:val="000000"/>
              </w:rPr>
              <w:t>-В</w:t>
            </w:r>
            <w:proofErr w:type="gramEnd"/>
            <w:r>
              <w:rPr>
                <w:rStyle w:val="23"/>
                <w:color w:val="000000"/>
              </w:rPr>
              <w:t>ыступления на предметных неделях в школе, развитие коммуникативных навыков и навыков презентовать себя. -Повышение качества преподавания.</w:t>
            </w:r>
          </w:p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 xml:space="preserve">-Активизация контроля родителей за успеваемостью своих детей через электронный дневник, контроль выполнения домашних заданий, беседы с учителями-предметниками. </w:t>
            </w:r>
            <w:proofErr w:type="gramStart"/>
            <w:r>
              <w:rPr>
                <w:rStyle w:val="23"/>
                <w:color w:val="000000"/>
              </w:rPr>
              <w:t>-С</w:t>
            </w:r>
            <w:proofErr w:type="gramEnd"/>
            <w:r>
              <w:rPr>
                <w:rStyle w:val="23"/>
                <w:color w:val="000000"/>
              </w:rPr>
              <w:t>окращение числа учащихся, окончивших с одной «3» или «4» I четверть.</w:t>
            </w:r>
          </w:p>
        </w:tc>
      </w:tr>
      <w:tr w:rsidR="00005749">
        <w:trPr>
          <w:trHeight w:hRule="exact" w:val="917"/>
          <w:jc w:val="center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1"/>
                <w:color w:val="000000"/>
              </w:rPr>
              <w:t>Декабрь</w:t>
            </w:r>
          </w:p>
        </w:tc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 xml:space="preserve">-Проведение промежуточного контроля знаний. </w:t>
            </w:r>
            <w:proofErr w:type="gramStart"/>
            <w:r>
              <w:rPr>
                <w:rStyle w:val="23"/>
                <w:color w:val="000000"/>
              </w:rPr>
              <w:t>-К</w:t>
            </w:r>
            <w:proofErr w:type="gramEnd"/>
            <w:r>
              <w:rPr>
                <w:rStyle w:val="23"/>
                <w:color w:val="000000"/>
              </w:rPr>
              <w:t>онсультирование учащихся выпускных классов по вопросам проведения ГИА-2023.</w:t>
            </w:r>
          </w:p>
        </w:tc>
        <w:tc>
          <w:tcPr>
            <w:tcW w:w="7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-Составление списка учащихся, требующих в конце полугодия особого внимания.</w:t>
            </w:r>
          </w:p>
        </w:tc>
      </w:tr>
    </w:tbl>
    <w:p w:rsidR="00005749" w:rsidRDefault="00005749">
      <w:pPr>
        <w:framePr w:w="15955" w:wrap="notBeside" w:vAnchor="text" w:hAnchor="text" w:xAlign="center" w:y="1"/>
        <w:rPr>
          <w:color w:val="auto"/>
          <w:sz w:val="2"/>
          <w:szCs w:val="2"/>
        </w:rPr>
      </w:pPr>
    </w:p>
    <w:p w:rsidR="00005749" w:rsidRDefault="00005749">
      <w:pPr>
        <w:rPr>
          <w:color w:val="auto"/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54"/>
        <w:gridCol w:w="7488"/>
        <w:gridCol w:w="7114"/>
      </w:tblGrid>
      <w:tr w:rsidR="00005749">
        <w:trPr>
          <w:trHeight w:hRule="exact" w:val="2707"/>
          <w:jc w:val="center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5749" w:rsidRDefault="00005749">
            <w:pPr>
              <w:framePr w:w="1595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Информационно-разъяснительная работа с родителями, педагогами.</w:t>
            </w:r>
          </w:p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 xml:space="preserve">-Прохождение курсовой подготовки учителями школы, посещение семинаров, круглых столов, тренингов, обучающих семинаров по вопросам подготовки и проведения ГИА. </w:t>
            </w:r>
            <w:proofErr w:type="gramStart"/>
            <w:r>
              <w:rPr>
                <w:rStyle w:val="23"/>
                <w:color w:val="000000"/>
              </w:rPr>
              <w:t>-У</w:t>
            </w:r>
            <w:proofErr w:type="gramEnd"/>
            <w:r>
              <w:rPr>
                <w:rStyle w:val="23"/>
                <w:color w:val="000000"/>
              </w:rPr>
              <w:t>частие детей в дистанционных олимпиадах и конкурсах. Награждение победителей и призеров олимпиад, конкурсов, научно-практических конференций грамотами и ценными призами.</w:t>
            </w:r>
          </w:p>
        </w:tc>
        <w:tc>
          <w:tcPr>
            <w:tcW w:w="71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-Выяснение причин пробелов в знаниях у учащихся и ликвидация данных пробелов.</w:t>
            </w:r>
          </w:p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-Ликвидация пробелов. Формирование духа взаимопомощи, поддержки в классном коллективе.</w:t>
            </w:r>
          </w:p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-Активизация мотивации обучения.</w:t>
            </w:r>
          </w:p>
        </w:tc>
      </w:tr>
      <w:tr w:rsidR="00005749">
        <w:trPr>
          <w:trHeight w:hRule="exact" w:val="3000"/>
          <w:jc w:val="center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1"/>
                <w:color w:val="000000"/>
              </w:rPr>
              <w:t>Январь</w:t>
            </w:r>
          </w:p>
        </w:tc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5749" w:rsidRDefault="00005749">
            <w:pPr>
              <w:pStyle w:val="210"/>
              <w:framePr w:w="15955" w:wrap="notBeside" w:vAnchor="text" w:hAnchor="text" w:xAlign="center" w:y="1"/>
              <w:numPr>
                <w:ilvl w:val="0"/>
                <w:numId w:val="5"/>
              </w:numPr>
              <w:shd w:val="clear" w:color="auto" w:fill="auto"/>
              <w:tabs>
                <w:tab w:val="left" w:pos="149"/>
              </w:tabs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Участие педагогов в педагогическом совете-консилиуме по 10 классу.</w:t>
            </w:r>
          </w:p>
          <w:p w:rsidR="00005749" w:rsidRDefault="00005749">
            <w:pPr>
              <w:pStyle w:val="210"/>
              <w:framePr w:w="15955" w:wrap="notBeside" w:vAnchor="text" w:hAnchor="text" w:xAlign="center" w:y="1"/>
              <w:numPr>
                <w:ilvl w:val="0"/>
                <w:numId w:val="5"/>
              </w:numPr>
              <w:shd w:val="clear" w:color="auto" w:fill="auto"/>
              <w:tabs>
                <w:tab w:val="left" w:pos="154"/>
              </w:tabs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 xml:space="preserve">Подготовка учащихся выпускных классов к ГИА-2023. -Прохождение курсовой подготовки учителями школы, посещение семинаров, круглых столов, тренингов, обучающих семинаров по вопросам подготовки и проведения ГИА. </w:t>
            </w:r>
            <w:proofErr w:type="gramStart"/>
            <w:r>
              <w:rPr>
                <w:rStyle w:val="23"/>
                <w:color w:val="000000"/>
              </w:rPr>
              <w:t>-У</w:t>
            </w:r>
            <w:proofErr w:type="gramEnd"/>
            <w:r>
              <w:rPr>
                <w:rStyle w:val="23"/>
                <w:color w:val="000000"/>
              </w:rPr>
              <w:t>частие детей в муниципальных научно-практических конференциях.</w:t>
            </w:r>
          </w:p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-Работа школьных методических объединений.</w:t>
            </w:r>
          </w:p>
        </w:tc>
        <w:tc>
          <w:tcPr>
            <w:tcW w:w="71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- Решение проблемы важности образования и самообразования для 10-классников.</w:t>
            </w:r>
          </w:p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 xml:space="preserve">-Психологическая готовность к сдаче ГИА-2023. Создание максимальной ситуации успеха в аттестации обучающихся. </w:t>
            </w:r>
            <w:proofErr w:type="gramStart"/>
            <w:r>
              <w:rPr>
                <w:rStyle w:val="23"/>
                <w:color w:val="000000"/>
              </w:rPr>
              <w:t>-П</w:t>
            </w:r>
            <w:proofErr w:type="gramEnd"/>
            <w:r>
              <w:rPr>
                <w:rStyle w:val="23"/>
                <w:color w:val="000000"/>
              </w:rPr>
              <w:t xml:space="preserve">овышение качества знаний по отдельным предметам и развитие </w:t>
            </w:r>
            <w:proofErr w:type="spellStart"/>
            <w:r>
              <w:rPr>
                <w:rStyle w:val="23"/>
                <w:color w:val="000000"/>
              </w:rPr>
              <w:t>метапредметных</w:t>
            </w:r>
            <w:proofErr w:type="spellEnd"/>
            <w:r>
              <w:rPr>
                <w:rStyle w:val="23"/>
                <w:color w:val="000000"/>
              </w:rPr>
              <w:t xml:space="preserve"> знаний.</w:t>
            </w:r>
          </w:p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-Повышение качества знаний по предметам, необходимым в современном обществе.</w:t>
            </w:r>
          </w:p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 xml:space="preserve">-Совершенствование коммуникативных и </w:t>
            </w:r>
            <w:proofErr w:type="spellStart"/>
            <w:r>
              <w:rPr>
                <w:rStyle w:val="23"/>
                <w:color w:val="000000"/>
              </w:rPr>
              <w:t>презентативных</w:t>
            </w:r>
            <w:proofErr w:type="spellEnd"/>
            <w:r>
              <w:rPr>
                <w:rStyle w:val="23"/>
                <w:color w:val="000000"/>
              </w:rPr>
              <w:t xml:space="preserve"> навыков.</w:t>
            </w:r>
          </w:p>
        </w:tc>
      </w:tr>
      <w:tr w:rsidR="00005749">
        <w:trPr>
          <w:trHeight w:hRule="exact" w:val="3893"/>
          <w:jc w:val="center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1"/>
                <w:color w:val="000000"/>
              </w:rPr>
              <w:t>Февраль</w:t>
            </w:r>
          </w:p>
        </w:tc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- Участие педагогов в педагогическом совете-семинаре «Самообразование - одна из форм повышения профессионального мастерства педагога в деле повышения качества образования»</w:t>
            </w:r>
          </w:p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 xml:space="preserve">-Подготовка учащихся выпускных классов к ГИА-2023. -Консультирование по вопросам ГИА. Оформление стенда для выпускников 9,11 классов. Размещение на сайте школы. </w:t>
            </w:r>
            <w:proofErr w:type="gramStart"/>
            <w:r>
              <w:rPr>
                <w:rStyle w:val="23"/>
                <w:color w:val="000000"/>
              </w:rPr>
              <w:t>-У</w:t>
            </w:r>
            <w:proofErr w:type="gramEnd"/>
            <w:r>
              <w:rPr>
                <w:rStyle w:val="23"/>
                <w:color w:val="000000"/>
              </w:rPr>
              <w:t>частие детей в дистанционных олимпиадах и конкурсах. -Прохождение курсовой подготовки учителями школы, посещение семинаров, круглых столов, тренингов, обучающих семинаров по вопросам подготовки и проведения ГИА.</w:t>
            </w:r>
          </w:p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left="220" w:firstLine="0"/>
            </w:pPr>
            <w:r>
              <w:rPr>
                <w:rStyle w:val="23"/>
                <w:color w:val="000000"/>
              </w:rPr>
              <w:t>- Мониторинг образовательного процесса.</w:t>
            </w:r>
          </w:p>
        </w:tc>
        <w:tc>
          <w:tcPr>
            <w:tcW w:w="71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5749" w:rsidRDefault="00005749">
            <w:pPr>
              <w:pStyle w:val="210"/>
              <w:framePr w:w="15955" w:wrap="notBeside" w:vAnchor="text" w:hAnchor="text" w:xAlign="center" w:y="1"/>
              <w:numPr>
                <w:ilvl w:val="0"/>
                <w:numId w:val="6"/>
              </w:numPr>
              <w:shd w:val="clear" w:color="auto" w:fill="auto"/>
              <w:tabs>
                <w:tab w:val="left" w:pos="168"/>
              </w:tabs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Обмен опытом по вопросам организации деятельности учителя в условиях введения и реализации ФГОС нового поколения.</w:t>
            </w:r>
          </w:p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 xml:space="preserve">-Возрастание престижа знаний в детском коллективе. </w:t>
            </w:r>
            <w:proofErr w:type="gramStart"/>
            <w:r>
              <w:rPr>
                <w:rStyle w:val="23"/>
                <w:color w:val="000000"/>
              </w:rPr>
              <w:t>-О</w:t>
            </w:r>
            <w:proofErr w:type="gramEnd"/>
            <w:r>
              <w:rPr>
                <w:rStyle w:val="23"/>
                <w:color w:val="000000"/>
              </w:rPr>
              <w:t xml:space="preserve">владение педагогами школы новыми образовательными технологиями как результатом повышения качества знаний. -Совершенствование коммуникативных и </w:t>
            </w:r>
            <w:proofErr w:type="spellStart"/>
            <w:r>
              <w:rPr>
                <w:rStyle w:val="23"/>
                <w:color w:val="000000"/>
              </w:rPr>
              <w:t>презентативных</w:t>
            </w:r>
            <w:proofErr w:type="spellEnd"/>
            <w:r>
              <w:rPr>
                <w:rStyle w:val="23"/>
                <w:color w:val="000000"/>
              </w:rPr>
              <w:t xml:space="preserve"> навыков.</w:t>
            </w:r>
          </w:p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-Повышение качества преподавания.</w:t>
            </w:r>
          </w:p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-Повышение качества преподавания молодыми специалистами.</w:t>
            </w:r>
          </w:p>
          <w:p w:rsidR="00005749" w:rsidRDefault="00005749">
            <w:pPr>
              <w:pStyle w:val="210"/>
              <w:framePr w:w="15955" w:wrap="notBeside" w:vAnchor="text" w:hAnchor="text" w:xAlign="center" w:y="1"/>
              <w:numPr>
                <w:ilvl w:val="0"/>
                <w:numId w:val="6"/>
              </w:numPr>
              <w:shd w:val="clear" w:color="auto" w:fill="auto"/>
              <w:tabs>
                <w:tab w:val="left" w:pos="154"/>
              </w:tabs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Сокращение числа учащихся, окончивших II четверть с одной «3» или «4».</w:t>
            </w:r>
          </w:p>
        </w:tc>
      </w:tr>
      <w:tr w:rsidR="00005749">
        <w:trPr>
          <w:trHeight w:hRule="exact" w:val="1814"/>
          <w:jc w:val="center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1"/>
                <w:color w:val="000000"/>
              </w:rPr>
              <w:t>Март</w:t>
            </w:r>
          </w:p>
        </w:tc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 xml:space="preserve">-Организация дополнительных занятий с </w:t>
            </w:r>
            <w:proofErr w:type="gramStart"/>
            <w:r>
              <w:rPr>
                <w:rStyle w:val="23"/>
                <w:color w:val="000000"/>
              </w:rPr>
              <w:t>обучающимися</w:t>
            </w:r>
            <w:proofErr w:type="gramEnd"/>
            <w:r>
              <w:rPr>
                <w:rStyle w:val="23"/>
                <w:color w:val="000000"/>
              </w:rPr>
              <w:t>, имеющими спорные отметки по предметам, а также со слабоуспевающими.</w:t>
            </w:r>
          </w:p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 xml:space="preserve">-Обмен педагогическим опытом в форме </w:t>
            </w:r>
            <w:proofErr w:type="spellStart"/>
            <w:r>
              <w:rPr>
                <w:rStyle w:val="23"/>
                <w:color w:val="000000"/>
              </w:rPr>
              <w:t>взаимопосещения</w:t>
            </w:r>
            <w:proofErr w:type="spellEnd"/>
            <w:r>
              <w:rPr>
                <w:rStyle w:val="23"/>
                <w:color w:val="000000"/>
              </w:rPr>
              <w:t xml:space="preserve"> уроков.</w:t>
            </w:r>
          </w:p>
        </w:tc>
        <w:tc>
          <w:tcPr>
            <w:tcW w:w="7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 xml:space="preserve">-Создание максимальной ситуации успеха в аттестации </w:t>
            </w:r>
            <w:proofErr w:type="gramStart"/>
            <w:r>
              <w:rPr>
                <w:rStyle w:val="23"/>
                <w:color w:val="000000"/>
              </w:rPr>
              <w:t>обучающихся</w:t>
            </w:r>
            <w:proofErr w:type="gramEnd"/>
            <w:r>
              <w:rPr>
                <w:rStyle w:val="23"/>
                <w:color w:val="000000"/>
              </w:rPr>
              <w:t>.</w:t>
            </w:r>
          </w:p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 xml:space="preserve">-Активизация родительского </w:t>
            </w:r>
            <w:proofErr w:type="gramStart"/>
            <w:r>
              <w:rPr>
                <w:rStyle w:val="23"/>
                <w:color w:val="000000"/>
              </w:rPr>
              <w:t>контроля за</w:t>
            </w:r>
            <w:proofErr w:type="gramEnd"/>
            <w:r>
              <w:rPr>
                <w:rStyle w:val="23"/>
                <w:color w:val="000000"/>
              </w:rPr>
              <w:t xml:space="preserve"> успеваемостью своих детей.</w:t>
            </w:r>
          </w:p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-Повышение качества преподавания, за счет знакомства с педагогическими приемами своих коллег.</w:t>
            </w:r>
          </w:p>
        </w:tc>
      </w:tr>
    </w:tbl>
    <w:p w:rsidR="00005749" w:rsidRDefault="00005749">
      <w:pPr>
        <w:framePr w:w="15955" w:wrap="notBeside" w:vAnchor="text" w:hAnchor="text" w:xAlign="center" w:y="1"/>
        <w:rPr>
          <w:color w:val="auto"/>
          <w:sz w:val="2"/>
          <w:szCs w:val="2"/>
        </w:rPr>
      </w:pPr>
    </w:p>
    <w:p w:rsidR="00005749" w:rsidRDefault="00005749">
      <w:pPr>
        <w:rPr>
          <w:color w:val="auto"/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54"/>
        <w:gridCol w:w="7488"/>
        <w:gridCol w:w="7114"/>
      </w:tblGrid>
      <w:tr w:rsidR="00005749">
        <w:trPr>
          <w:trHeight w:hRule="exact" w:val="1805"/>
          <w:jc w:val="center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5749" w:rsidRDefault="00005749">
            <w:pPr>
              <w:framePr w:w="1595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23"/>
                <w:color w:val="000000"/>
              </w:rPr>
              <w:t>-Анализ результатов диагностических работ в формате ГИА (ОГЭ, ЕГЭ).</w:t>
            </w:r>
          </w:p>
        </w:tc>
        <w:tc>
          <w:tcPr>
            <w:tcW w:w="71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3"/>
                <w:color w:val="000000"/>
              </w:rPr>
              <w:t>-Корректировка программы подготовки к ГИА-2023.</w:t>
            </w:r>
          </w:p>
        </w:tc>
      </w:tr>
      <w:tr w:rsidR="00005749">
        <w:trPr>
          <w:trHeight w:hRule="exact" w:val="3298"/>
          <w:jc w:val="center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1"/>
                <w:color w:val="000000"/>
              </w:rPr>
              <w:t>Апрель</w:t>
            </w:r>
          </w:p>
        </w:tc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-Педагогический совет</w:t>
            </w:r>
          </w:p>
          <w:p w:rsidR="00005749" w:rsidRDefault="00005749">
            <w:pPr>
              <w:pStyle w:val="210"/>
              <w:framePr w:w="15955" w:wrap="notBeside" w:vAnchor="text" w:hAnchor="text" w:xAlign="center" w:y="1"/>
              <w:numPr>
                <w:ilvl w:val="0"/>
                <w:numId w:val="7"/>
              </w:numPr>
              <w:shd w:val="clear" w:color="auto" w:fill="auto"/>
              <w:tabs>
                <w:tab w:val="left" w:pos="149"/>
              </w:tabs>
              <w:spacing w:before="0" w:line="298" w:lineRule="exact"/>
              <w:ind w:firstLine="0"/>
              <w:jc w:val="both"/>
            </w:pPr>
            <w:r>
              <w:rPr>
                <w:rStyle w:val="23"/>
                <w:color w:val="000000"/>
              </w:rPr>
              <w:t>Подготовка учащи</w:t>
            </w:r>
            <w:r w:rsidR="00482522">
              <w:rPr>
                <w:rStyle w:val="23"/>
                <w:color w:val="000000"/>
              </w:rPr>
              <w:t>хся выпускных классов к ГИА-2025</w:t>
            </w:r>
            <w:r>
              <w:rPr>
                <w:rStyle w:val="23"/>
                <w:color w:val="000000"/>
              </w:rPr>
              <w:t>.</w:t>
            </w:r>
          </w:p>
          <w:p w:rsidR="00005749" w:rsidRDefault="00005749">
            <w:pPr>
              <w:pStyle w:val="210"/>
              <w:framePr w:w="15955" w:wrap="notBeside" w:vAnchor="text" w:hAnchor="text" w:xAlign="center" w:y="1"/>
              <w:numPr>
                <w:ilvl w:val="0"/>
                <w:numId w:val="7"/>
              </w:numPr>
              <w:shd w:val="clear" w:color="auto" w:fill="auto"/>
              <w:tabs>
                <w:tab w:val="left" w:pos="149"/>
              </w:tabs>
              <w:spacing w:before="0" w:line="298" w:lineRule="exact"/>
              <w:ind w:firstLine="0"/>
              <w:jc w:val="both"/>
            </w:pPr>
            <w:r>
              <w:rPr>
                <w:rStyle w:val="23"/>
                <w:color w:val="000000"/>
              </w:rPr>
              <w:t>Консультирование по вопросам ГИА.</w:t>
            </w:r>
          </w:p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left="220" w:hanging="220"/>
            </w:pPr>
            <w:r>
              <w:rPr>
                <w:rStyle w:val="23"/>
                <w:color w:val="000000"/>
              </w:rPr>
              <w:t xml:space="preserve">-Обмен педагогическим опытом в форме </w:t>
            </w:r>
            <w:proofErr w:type="spellStart"/>
            <w:r>
              <w:rPr>
                <w:rStyle w:val="23"/>
                <w:color w:val="000000"/>
              </w:rPr>
              <w:t>взаимопосещения</w:t>
            </w:r>
            <w:proofErr w:type="spellEnd"/>
            <w:r>
              <w:rPr>
                <w:rStyle w:val="23"/>
                <w:color w:val="000000"/>
              </w:rPr>
              <w:t xml:space="preserve"> уроков. Анализ по школьным методическим объединениям. - Участие в организации и проведении Недели здоровья.</w:t>
            </w:r>
          </w:p>
        </w:tc>
        <w:tc>
          <w:tcPr>
            <w:tcW w:w="71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-Психологическая готовность к сдаче ГИА-2023.</w:t>
            </w:r>
          </w:p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 xml:space="preserve">-Создание максимальной ситуации успеха в аттестации </w:t>
            </w:r>
            <w:proofErr w:type="gramStart"/>
            <w:r>
              <w:rPr>
                <w:rStyle w:val="23"/>
                <w:color w:val="000000"/>
              </w:rPr>
              <w:t>обучающихся</w:t>
            </w:r>
            <w:proofErr w:type="gramEnd"/>
            <w:r>
              <w:rPr>
                <w:rStyle w:val="23"/>
                <w:color w:val="000000"/>
              </w:rPr>
              <w:t>.</w:t>
            </w:r>
          </w:p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-Повышение качества знаний по предметам, находящимся на контроле администрации.</w:t>
            </w:r>
          </w:p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-Развитие у детей социальных компетенций.</w:t>
            </w:r>
          </w:p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 xml:space="preserve">-Возрастание престижа знаний в детском коллективе. </w:t>
            </w:r>
            <w:proofErr w:type="gramStart"/>
            <w:r>
              <w:rPr>
                <w:rStyle w:val="23"/>
                <w:color w:val="000000"/>
              </w:rPr>
              <w:t>-А</w:t>
            </w:r>
            <w:proofErr w:type="gramEnd"/>
            <w:r>
              <w:rPr>
                <w:rStyle w:val="23"/>
                <w:color w:val="000000"/>
              </w:rPr>
              <w:t>ктивизация мотивации к обучению.</w:t>
            </w:r>
          </w:p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 xml:space="preserve">-Повышение качества преподавания предметов за счет </w:t>
            </w:r>
            <w:proofErr w:type="spellStart"/>
            <w:r>
              <w:rPr>
                <w:rStyle w:val="23"/>
                <w:color w:val="000000"/>
              </w:rPr>
              <w:t>взаимопосещения</w:t>
            </w:r>
            <w:proofErr w:type="spellEnd"/>
            <w:r>
              <w:rPr>
                <w:rStyle w:val="23"/>
                <w:color w:val="000000"/>
              </w:rPr>
              <w:t xml:space="preserve"> уроков коллег и использования их педагогических приемов в своей деятельности.</w:t>
            </w:r>
          </w:p>
        </w:tc>
      </w:tr>
      <w:tr w:rsidR="00005749">
        <w:trPr>
          <w:trHeight w:hRule="exact" w:val="3898"/>
          <w:jc w:val="center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1"/>
                <w:color w:val="000000"/>
              </w:rPr>
              <w:t>Май</w:t>
            </w:r>
          </w:p>
        </w:tc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 xml:space="preserve">-Организация дополнительных занятий с </w:t>
            </w:r>
            <w:proofErr w:type="gramStart"/>
            <w:r>
              <w:rPr>
                <w:rStyle w:val="23"/>
                <w:color w:val="000000"/>
              </w:rPr>
              <w:t>обучающимися</w:t>
            </w:r>
            <w:proofErr w:type="gramEnd"/>
            <w:r>
              <w:rPr>
                <w:rStyle w:val="23"/>
                <w:color w:val="000000"/>
              </w:rPr>
              <w:t>, имеющими спорные отметки по предметам, а также со слабоуспевающими.</w:t>
            </w:r>
          </w:p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  <w:jc w:val="both"/>
            </w:pPr>
            <w:r>
              <w:rPr>
                <w:rStyle w:val="23"/>
                <w:color w:val="000000"/>
              </w:rPr>
              <w:t>-Проведение итогового контроля знаний.</w:t>
            </w:r>
          </w:p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-Подготовка учащи</w:t>
            </w:r>
            <w:r w:rsidR="00482522">
              <w:rPr>
                <w:rStyle w:val="23"/>
                <w:color w:val="000000"/>
              </w:rPr>
              <w:t>хся выпускных классов к ГИА-2025</w:t>
            </w:r>
            <w:r>
              <w:rPr>
                <w:rStyle w:val="23"/>
                <w:color w:val="000000"/>
              </w:rPr>
              <w:t xml:space="preserve"> (в том числе и психолого-педагогическая).</w:t>
            </w:r>
          </w:p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  <w:jc w:val="both"/>
            </w:pPr>
            <w:r>
              <w:rPr>
                <w:rStyle w:val="23"/>
                <w:color w:val="000000"/>
              </w:rPr>
              <w:t>- Консультирование по вопросам ГИА.</w:t>
            </w:r>
          </w:p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 xml:space="preserve">-Анализ результатов работы учителей </w:t>
            </w:r>
            <w:proofErr w:type="gramStart"/>
            <w:r>
              <w:rPr>
                <w:rStyle w:val="23"/>
                <w:color w:val="000000"/>
              </w:rPr>
              <w:t>-п</w:t>
            </w:r>
            <w:proofErr w:type="gramEnd"/>
            <w:r>
              <w:rPr>
                <w:rStyle w:val="23"/>
                <w:color w:val="000000"/>
              </w:rPr>
              <w:t>редметников за учебный год.</w:t>
            </w:r>
          </w:p>
        </w:tc>
        <w:tc>
          <w:tcPr>
            <w:tcW w:w="71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-Сокращение числа учащихся год с одной «3» или «4». -Выявление проблемных тем в знаниях у учащихся и ликвидация данных пробелов.</w:t>
            </w:r>
          </w:p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-Повышение качества знаний по предметам, находящимся на контроле администрации.</w:t>
            </w:r>
          </w:p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 xml:space="preserve">-Четко организованная успешная годовая аттестация. </w:t>
            </w:r>
            <w:proofErr w:type="gramStart"/>
            <w:r>
              <w:rPr>
                <w:rStyle w:val="23"/>
                <w:color w:val="000000"/>
              </w:rPr>
              <w:t>-П</w:t>
            </w:r>
            <w:proofErr w:type="gramEnd"/>
            <w:r>
              <w:rPr>
                <w:rStyle w:val="23"/>
                <w:color w:val="000000"/>
              </w:rPr>
              <w:t>сихологическая готовность к сдаче ГИА. -Совершенствование учебно-тематического планирования и методического обеспечения учебного процесса.</w:t>
            </w:r>
          </w:p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-Повышение качества проводимых уроков.</w:t>
            </w:r>
          </w:p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-Активизация мотивации обучения.</w:t>
            </w:r>
          </w:p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-Организация награждения и поощрения как можно большего числа учащихся за учебный период.</w:t>
            </w:r>
          </w:p>
        </w:tc>
      </w:tr>
      <w:tr w:rsidR="00005749">
        <w:trPr>
          <w:trHeight w:hRule="exact" w:val="917"/>
          <w:jc w:val="center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1"/>
                <w:color w:val="000000"/>
              </w:rPr>
              <w:t>Июнь</w:t>
            </w:r>
          </w:p>
        </w:tc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5749" w:rsidRDefault="00482522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40" w:lineRule="exact"/>
              <w:ind w:firstLine="0"/>
              <w:jc w:val="both"/>
            </w:pPr>
            <w:r>
              <w:rPr>
                <w:rStyle w:val="23"/>
                <w:color w:val="000000"/>
              </w:rPr>
              <w:t>-Анализ результатов ГИА-2025</w:t>
            </w:r>
            <w:r w:rsidR="00005749">
              <w:rPr>
                <w:rStyle w:val="23"/>
                <w:color w:val="000000"/>
              </w:rPr>
              <w:t>.</w:t>
            </w:r>
          </w:p>
        </w:tc>
        <w:tc>
          <w:tcPr>
            <w:tcW w:w="7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23"/>
                <w:color w:val="000000"/>
              </w:rPr>
              <w:t>Успешность при сдаче выпускных экзаменов. Гото</w:t>
            </w:r>
            <w:r w:rsidR="00482522">
              <w:rPr>
                <w:rStyle w:val="23"/>
                <w:color w:val="000000"/>
              </w:rPr>
              <w:t xml:space="preserve">вность </w:t>
            </w:r>
            <w:proofErr w:type="gramStart"/>
            <w:r w:rsidR="00482522">
              <w:rPr>
                <w:rStyle w:val="23"/>
                <w:color w:val="000000"/>
              </w:rPr>
              <w:t>обучающихся</w:t>
            </w:r>
            <w:proofErr w:type="gramEnd"/>
            <w:r w:rsidR="00482522">
              <w:rPr>
                <w:rStyle w:val="23"/>
                <w:color w:val="000000"/>
              </w:rPr>
              <w:t xml:space="preserve"> к новому 2024-2025</w:t>
            </w:r>
            <w:r>
              <w:rPr>
                <w:rStyle w:val="23"/>
                <w:color w:val="000000"/>
              </w:rPr>
              <w:t xml:space="preserve"> учебному году.</w:t>
            </w:r>
          </w:p>
        </w:tc>
      </w:tr>
    </w:tbl>
    <w:p w:rsidR="00005749" w:rsidRDefault="00005749">
      <w:pPr>
        <w:framePr w:w="15955" w:wrap="notBeside" w:vAnchor="text" w:hAnchor="text" w:xAlign="center" w:y="1"/>
        <w:rPr>
          <w:color w:val="auto"/>
          <w:sz w:val="2"/>
          <w:szCs w:val="2"/>
        </w:rPr>
      </w:pPr>
    </w:p>
    <w:p w:rsidR="00005749" w:rsidRDefault="00005749">
      <w:pPr>
        <w:rPr>
          <w:color w:val="auto"/>
          <w:sz w:val="2"/>
          <w:szCs w:val="2"/>
        </w:rPr>
      </w:pPr>
    </w:p>
    <w:p w:rsidR="00005749" w:rsidRDefault="00005749">
      <w:pPr>
        <w:rPr>
          <w:color w:val="auto"/>
          <w:sz w:val="2"/>
          <w:szCs w:val="2"/>
        </w:rPr>
        <w:sectPr w:rsidR="00005749">
          <w:pgSz w:w="16840" w:h="11900" w:orient="landscape"/>
          <w:pgMar w:top="96" w:right="438" w:bottom="50" w:left="446" w:header="0" w:footer="3" w:gutter="0"/>
          <w:cols w:space="720"/>
          <w:noEndnote/>
          <w:docGrid w:linePitch="360"/>
        </w:sectPr>
      </w:pPr>
    </w:p>
    <w:p w:rsidR="00005749" w:rsidRDefault="00D512A7">
      <w:pPr>
        <w:spacing w:line="360" w:lineRule="exact"/>
        <w:rPr>
          <w:color w:val="auto"/>
        </w:rPr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203.5pt;margin-top:.1pt;width:389.75pt;height:14pt;z-index:251658240;visibility:visible;mso-wrap-distance-left:5pt;mso-wrap-distance-right: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" filled="f" stroked="f">
            <v:textbox style="mso-fit-shape-to-text:t" inset="0,0,0,0">
              <w:txbxContent>
                <w:p w:rsidR="00005749" w:rsidRDefault="00005749">
                  <w:pPr>
                    <w:pStyle w:val="4"/>
                    <w:shd w:val="clear" w:color="auto" w:fill="auto"/>
                    <w:spacing w:line="280" w:lineRule="exact"/>
                  </w:pPr>
                  <w:r>
                    <w:rPr>
                      <w:rStyle w:val="4Exact1"/>
                      <w:b/>
                      <w:bCs/>
                      <w:color w:val="000000"/>
                    </w:rPr>
                    <w:t>3. Работа с учащимися по повышению качества образования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3" o:spid="_x0000_s1027" type="#_x0000_t202" style="position:absolute;margin-left:.05pt;margin-top:14.15pt;width:797.75pt;height:545.05pt;z-index:251659264;visibility:visible;mso-wrap-distance-left:5pt;mso-wrap-distance-right: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" filled="f" stroked="f">
            <v:textbox style="mso-fit-shape-to-text:t" inset="0,0,0,0">
              <w:txbxContent>
                <w:tbl>
                  <w:tblPr>
                    <w:tblW w:w="0" w:type="auto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98"/>
                    <w:gridCol w:w="4829"/>
                    <w:gridCol w:w="5472"/>
                    <w:gridCol w:w="4757"/>
                  </w:tblGrid>
                  <w:tr w:rsidR="00005749">
                    <w:trPr>
                      <w:trHeight w:hRule="exact" w:val="278"/>
                      <w:jc w:val="center"/>
                    </w:trPr>
                    <w:tc>
                      <w:tcPr>
                        <w:tcW w:w="898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  <w:vAlign w:val="bottom"/>
                      </w:tcPr>
                      <w:p w:rsidR="00005749" w:rsidRDefault="00005749">
                        <w:pPr>
                          <w:pStyle w:val="210"/>
                          <w:shd w:val="clear" w:color="auto" w:fill="auto"/>
                          <w:spacing w:before="0" w:line="220" w:lineRule="exact"/>
                          <w:ind w:firstLine="0"/>
                        </w:pPr>
                        <w:r>
                          <w:rPr>
                            <w:rStyle w:val="211pt"/>
                            <w:color w:val="000000"/>
                          </w:rPr>
                          <w:t>Класс</w:t>
                        </w:r>
                      </w:p>
                    </w:tc>
                    <w:tc>
                      <w:tcPr>
                        <w:tcW w:w="4829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  <w:vAlign w:val="bottom"/>
                      </w:tcPr>
                      <w:p w:rsidR="00005749" w:rsidRDefault="00005749">
                        <w:pPr>
                          <w:pStyle w:val="210"/>
                          <w:shd w:val="clear" w:color="auto" w:fill="auto"/>
                          <w:spacing w:before="0" w:line="220" w:lineRule="exact"/>
                          <w:ind w:firstLine="0"/>
                        </w:pPr>
                        <w:r>
                          <w:rPr>
                            <w:rStyle w:val="211pt"/>
                            <w:color w:val="000000"/>
                          </w:rPr>
                          <w:t>Основная проблема</w:t>
                        </w:r>
                      </w:p>
                    </w:tc>
                    <w:tc>
                      <w:tcPr>
                        <w:tcW w:w="5472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  <w:vAlign w:val="bottom"/>
                      </w:tcPr>
                      <w:p w:rsidR="00005749" w:rsidRDefault="00005749">
                        <w:pPr>
                          <w:pStyle w:val="210"/>
                          <w:shd w:val="clear" w:color="auto" w:fill="auto"/>
                          <w:spacing w:before="0" w:line="220" w:lineRule="exact"/>
                          <w:ind w:firstLine="0"/>
                        </w:pPr>
                        <w:r>
                          <w:rPr>
                            <w:rStyle w:val="211pt"/>
                            <w:color w:val="000000"/>
                          </w:rPr>
                          <w:t>Меры по устранению проблемы</w:t>
                        </w:r>
                      </w:p>
                    </w:tc>
                    <w:tc>
                      <w:tcPr>
                        <w:tcW w:w="4757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005749" w:rsidRDefault="00005749">
                        <w:pPr>
                          <w:pStyle w:val="210"/>
                          <w:shd w:val="clear" w:color="auto" w:fill="auto"/>
                          <w:spacing w:before="0" w:line="220" w:lineRule="exact"/>
                          <w:ind w:firstLine="0"/>
                        </w:pPr>
                        <w:r>
                          <w:rPr>
                            <w:rStyle w:val="211pt"/>
                            <w:color w:val="000000"/>
                          </w:rPr>
                          <w:t>Прогнозируемый результат</w:t>
                        </w:r>
                      </w:p>
                    </w:tc>
                  </w:tr>
                  <w:tr w:rsidR="00005749">
                    <w:trPr>
                      <w:trHeight w:hRule="exact" w:val="840"/>
                      <w:jc w:val="center"/>
                    </w:trPr>
                    <w:tc>
                      <w:tcPr>
                        <w:tcW w:w="898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  <w:vAlign w:val="center"/>
                      </w:tcPr>
                      <w:p w:rsidR="00005749" w:rsidRDefault="00005749">
                        <w:pPr>
                          <w:pStyle w:val="210"/>
                          <w:shd w:val="clear" w:color="auto" w:fill="auto"/>
                          <w:spacing w:before="0" w:after="120" w:line="220" w:lineRule="exact"/>
                          <w:ind w:firstLine="0"/>
                        </w:pPr>
                        <w:r>
                          <w:rPr>
                            <w:rStyle w:val="211pt"/>
                            <w:color w:val="000000"/>
                          </w:rPr>
                          <w:t>1</w:t>
                        </w:r>
                      </w:p>
                      <w:p w:rsidR="00005749" w:rsidRDefault="00005749">
                        <w:pPr>
                          <w:pStyle w:val="210"/>
                          <w:shd w:val="clear" w:color="auto" w:fill="auto"/>
                          <w:spacing w:before="120" w:line="220" w:lineRule="exact"/>
                          <w:ind w:firstLine="0"/>
                        </w:pPr>
                        <w:r>
                          <w:rPr>
                            <w:rStyle w:val="211pt"/>
                            <w:color w:val="000000"/>
                          </w:rPr>
                          <w:t>класс</w:t>
                        </w:r>
                      </w:p>
                    </w:tc>
                    <w:tc>
                      <w:tcPr>
                        <w:tcW w:w="4829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005749" w:rsidRDefault="00005749">
                        <w:pPr>
                          <w:pStyle w:val="210"/>
                          <w:shd w:val="clear" w:color="auto" w:fill="auto"/>
                          <w:spacing w:before="0" w:line="283" w:lineRule="exact"/>
                          <w:ind w:firstLine="0"/>
                        </w:pPr>
                        <w:proofErr w:type="gramStart"/>
                        <w:r>
                          <w:rPr>
                            <w:rStyle w:val="23"/>
                            <w:color w:val="000000"/>
                          </w:rPr>
                          <w:t>Недостаточная</w:t>
                        </w:r>
                        <w:proofErr w:type="gramEnd"/>
                        <w:r>
                          <w:rPr>
                            <w:rStyle w:val="23"/>
                            <w:color w:val="00000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Style w:val="23"/>
                            <w:color w:val="000000"/>
                          </w:rPr>
                          <w:t>адаптированность</w:t>
                        </w:r>
                        <w:proofErr w:type="spellEnd"/>
                        <w:r>
                          <w:rPr>
                            <w:rStyle w:val="23"/>
                            <w:color w:val="000000"/>
                          </w:rPr>
                          <w:t xml:space="preserve"> учащихся к обучению в школе.</w:t>
                        </w:r>
                      </w:p>
                    </w:tc>
                    <w:tc>
                      <w:tcPr>
                        <w:tcW w:w="5472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005749" w:rsidRDefault="00005749">
                        <w:pPr>
                          <w:pStyle w:val="210"/>
                          <w:shd w:val="clear" w:color="auto" w:fill="auto"/>
                          <w:spacing w:before="0" w:line="278" w:lineRule="exact"/>
                          <w:ind w:firstLine="0"/>
                        </w:pPr>
                        <w:r>
                          <w:rPr>
                            <w:rStyle w:val="23"/>
                            <w:color w:val="000000"/>
                          </w:rPr>
                          <w:t>Тренинги, игры, система поощрительных мер, усвоение школьных правил.</w:t>
                        </w:r>
                      </w:p>
                    </w:tc>
                    <w:tc>
                      <w:tcPr>
                        <w:tcW w:w="4757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shd w:val="clear" w:color="auto" w:fill="FFFFFF"/>
                      </w:tcPr>
                      <w:p w:rsidR="00005749" w:rsidRDefault="00005749">
                        <w:pPr>
                          <w:pStyle w:val="210"/>
                          <w:shd w:val="clear" w:color="auto" w:fill="auto"/>
                          <w:spacing w:before="0" w:line="278" w:lineRule="exact"/>
                          <w:ind w:firstLine="0"/>
                        </w:pPr>
                        <w:r>
                          <w:rPr>
                            <w:rStyle w:val="23"/>
                            <w:color w:val="000000"/>
                          </w:rPr>
                          <w:t>Быстрая адаптация первоклассников к школе, повышение учебной мотивации.</w:t>
                        </w:r>
                      </w:p>
                    </w:tc>
                  </w:tr>
                  <w:tr w:rsidR="00005749">
                    <w:trPr>
                      <w:trHeight w:hRule="exact" w:val="1666"/>
                      <w:jc w:val="center"/>
                    </w:trPr>
                    <w:tc>
                      <w:tcPr>
                        <w:tcW w:w="898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005749" w:rsidRDefault="00005749">
                        <w:pPr>
                          <w:pStyle w:val="210"/>
                          <w:shd w:val="clear" w:color="auto" w:fill="auto"/>
                          <w:spacing w:before="0" w:after="120" w:line="220" w:lineRule="exact"/>
                          <w:ind w:firstLine="0"/>
                        </w:pPr>
                        <w:r>
                          <w:rPr>
                            <w:rStyle w:val="211pt"/>
                            <w:color w:val="000000"/>
                          </w:rPr>
                          <w:t>2</w:t>
                        </w:r>
                      </w:p>
                      <w:p w:rsidR="00005749" w:rsidRDefault="00005749">
                        <w:pPr>
                          <w:pStyle w:val="210"/>
                          <w:shd w:val="clear" w:color="auto" w:fill="auto"/>
                          <w:spacing w:before="120" w:line="220" w:lineRule="exact"/>
                          <w:ind w:firstLine="0"/>
                        </w:pPr>
                        <w:r>
                          <w:rPr>
                            <w:rStyle w:val="211pt"/>
                            <w:color w:val="000000"/>
                          </w:rPr>
                          <w:t>класс</w:t>
                        </w:r>
                      </w:p>
                    </w:tc>
                    <w:tc>
                      <w:tcPr>
                        <w:tcW w:w="4829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005749" w:rsidRDefault="00005749">
                        <w:pPr>
                          <w:pStyle w:val="210"/>
                          <w:shd w:val="clear" w:color="auto" w:fill="auto"/>
                          <w:spacing w:before="0" w:line="274" w:lineRule="exact"/>
                          <w:ind w:firstLine="0"/>
                        </w:pPr>
                        <w:r>
                          <w:rPr>
                            <w:rStyle w:val="23"/>
                            <w:color w:val="000000"/>
                          </w:rPr>
                          <w:t>Наличие трудностей у отдельных учащихся. Неадекватное восприятие оценочной системы обучения учащимися и их родителями.</w:t>
                        </w:r>
                      </w:p>
                    </w:tc>
                    <w:tc>
                      <w:tcPr>
                        <w:tcW w:w="5472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  <w:vAlign w:val="bottom"/>
                      </w:tcPr>
                      <w:p w:rsidR="00005749" w:rsidRDefault="00005749">
                        <w:pPr>
                          <w:pStyle w:val="210"/>
                          <w:shd w:val="clear" w:color="auto" w:fill="auto"/>
                          <w:spacing w:before="0" w:line="274" w:lineRule="exact"/>
                          <w:ind w:firstLine="0"/>
                        </w:pPr>
                        <w:r>
                          <w:rPr>
                            <w:rStyle w:val="23"/>
                            <w:color w:val="000000"/>
                          </w:rPr>
                          <w:t xml:space="preserve">Индивидуальные занятия, усиленный </w:t>
                        </w:r>
                        <w:proofErr w:type="gramStart"/>
                        <w:r>
                          <w:rPr>
                            <w:rStyle w:val="23"/>
                            <w:color w:val="000000"/>
                          </w:rPr>
                          <w:t>контроль за</w:t>
                        </w:r>
                        <w:proofErr w:type="gramEnd"/>
                        <w:r>
                          <w:rPr>
                            <w:rStyle w:val="23"/>
                            <w:color w:val="000000"/>
                          </w:rPr>
                          <w:t xml:space="preserve"> деятельностью ученика.</w:t>
                        </w:r>
                      </w:p>
                      <w:p w:rsidR="00005749" w:rsidRDefault="00005749">
                        <w:pPr>
                          <w:pStyle w:val="210"/>
                          <w:shd w:val="clear" w:color="auto" w:fill="auto"/>
                          <w:spacing w:before="0" w:line="274" w:lineRule="exact"/>
                          <w:ind w:firstLine="0"/>
                        </w:pPr>
                        <w:r>
                          <w:rPr>
                            <w:rStyle w:val="23"/>
                            <w:color w:val="000000"/>
                          </w:rPr>
                          <w:t>Индивидуальные беседы, тематические родительские собрания, практические занятия по проведению самооценки и критического отношения к себе.</w:t>
                        </w:r>
                      </w:p>
                    </w:tc>
                    <w:tc>
                      <w:tcPr>
                        <w:tcW w:w="4757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shd w:val="clear" w:color="auto" w:fill="FFFFFF"/>
                      </w:tcPr>
                      <w:p w:rsidR="00005749" w:rsidRDefault="00005749">
                        <w:pPr>
                          <w:pStyle w:val="210"/>
                          <w:shd w:val="clear" w:color="auto" w:fill="auto"/>
                          <w:spacing w:before="0" w:line="274" w:lineRule="exact"/>
                          <w:ind w:firstLine="0"/>
                        </w:pPr>
                        <w:r>
                          <w:rPr>
                            <w:rStyle w:val="23"/>
                            <w:color w:val="000000"/>
                          </w:rPr>
                          <w:t>Своевременное устранение трудностей в учебе.</w:t>
                        </w:r>
                      </w:p>
                      <w:p w:rsidR="00005749" w:rsidRDefault="00005749">
                        <w:pPr>
                          <w:pStyle w:val="210"/>
                          <w:shd w:val="clear" w:color="auto" w:fill="auto"/>
                          <w:spacing w:before="0" w:line="274" w:lineRule="exact"/>
                          <w:ind w:firstLine="0"/>
                        </w:pPr>
                        <w:r>
                          <w:rPr>
                            <w:rStyle w:val="23"/>
                            <w:color w:val="000000"/>
                          </w:rPr>
                          <w:t>Устранение психологического барьера перед отметкой.</w:t>
                        </w:r>
                      </w:p>
                    </w:tc>
                  </w:tr>
                  <w:tr w:rsidR="00005749">
                    <w:trPr>
                      <w:trHeight w:hRule="exact" w:val="562"/>
                      <w:jc w:val="center"/>
                    </w:trPr>
                    <w:tc>
                      <w:tcPr>
                        <w:tcW w:w="898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  <w:vAlign w:val="bottom"/>
                      </w:tcPr>
                      <w:p w:rsidR="00005749" w:rsidRDefault="00005749">
                        <w:pPr>
                          <w:pStyle w:val="210"/>
                          <w:shd w:val="clear" w:color="auto" w:fill="auto"/>
                          <w:spacing w:before="0" w:after="120" w:line="220" w:lineRule="exact"/>
                          <w:ind w:firstLine="0"/>
                        </w:pPr>
                        <w:r>
                          <w:rPr>
                            <w:rStyle w:val="211pt"/>
                            <w:color w:val="000000"/>
                          </w:rPr>
                          <w:t>3</w:t>
                        </w:r>
                      </w:p>
                      <w:p w:rsidR="00005749" w:rsidRDefault="00005749">
                        <w:pPr>
                          <w:pStyle w:val="210"/>
                          <w:shd w:val="clear" w:color="auto" w:fill="auto"/>
                          <w:spacing w:before="120" w:line="220" w:lineRule="exact"/>
                          <w:ind w:firstLine="0"/>
                        </w:pPr>
                        <w:r>
                          <w:rPr>
                            <w:rStyle w:val="211pt"/>
                            <w:color w:val="000000"/>
                          </w:rPr>
                          <w:t>класс</w:t>
                        </w:r>
                      </w:p>
                    </w:tc>
                    <w:tc>
                      <w:tcPr>
                        <w:tcW w:w="4829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005749" w:rsidRDefault="00005749">
                        <w:pPr>
                          <w:pStyle w:val="210"/>
                          <w:shd w:val="clear" w:color="auto" w:fill="auto"/>
                          <w:spacing w:before="0" w:line="240" w:lineRule="exact"/>
                          <w:ind w:firstLine="0"/>
                        </w:pPr>
                        <w:r>
                          <w:rPr>
                            <w:rStyle w:val="23"/>
                            <w:color w:val="000000"/>
                          </w:rPr>
                          <w:t>Наличие трудностей у отдельных учащихся.</w:t>
                        </w:r>
                      </w:p>
                    </w:tc>
                    <w:tc>
                      <w:tcPr>
                        <w:tcW w:w="5472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  <w:vAlign w:val="bottom"/>
                      </w:tcPr>
                      <w:p w:rsidR="00005749" w:rsidRDefault="00005749">
                        <w:pPr>
                          <w:pStyle w:val="210"/>
                          <w:shd w:val="clear" w:color="auto" w:fill="auto"/>
                          <w:spacing w:before="0" w:line="278" w:lineRule="exact"/>
                          <w:ind w:firstLine="0"/>
                        </w:pPr>
                        <w:r>
                          <w:rPr>
                            <w:rStyle w:val="23"/>
                            <w:color w:val="000000"/>
                          </w:rPr>
                          <w:t xml:space="preserve">Индивидуальные занятия, усиленный </w:t>
                        </w:r>
                        <w:proofErr w:type="gramStart"/>
                        <w:r>
                          <w:rPr>
                            <w:rStyle w:val="23"/>
                            <w:color w:val="000000"/>
                          </w:rPr>
                          <w:t>контроль за</w:t>
                        </w:r>
                        <w:proofErr w:type="gramEnd"/>
                        <w:r>
                          <w:rPr>
                            <w:rStyle w:val="23"/>
                            <w:color w:val="000000"/>
                          </w:rPr>
                          <w:t xml:space="preserve"> деятельностью ученика.</w:t>
                        </w:r>
                      </w:p>
                    </w:tc>
                    <w:tc>
                      <w:tcPr>
                        <w:tcW w:w="4757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005749" w:rsidRDefault="00005749">
                        <w:pPr>
                          <w:pStyle w:val="210"/>
                          <w:shd w:val="clear" w:color="auto" w:fill="auto"/>
                          <w:spacing w:before="0" w:line="278" w:lineRule="exact"/>
                          <w:ind w:firstLine="0"/>
                        </w:pPr>
                        <w:r>
                          <w:rPr>
                            <w:rStyle w:val="23"/>
                            <w:color w:val="000000"/>
                          </w:rPr>
                          <w:t>Своевременное устранение трудностей в учебе.</w:t>
                        </w:r>
                      </w:p>
                    </w:tc>
                  </w:tr>
                  <w:tr w:rsidR="00005749">
                    <w:trPr>
                      <w:trHeight w:hRule="exact" w:val="562"/>
                      <w:jc w:val="center"/>
                    </w:trPr>
                    <w:tc>
                      <w:tcPr>
                        <w:tcW w:w="898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  <w:vAlign w:val="bottom"/>
                      </w:tcPr>
                      <w:p w:rsidR="00005749" w:rsidRDefault="00005749">
                        <w:pPr>
                          <w:pStyle w:val="210"/>
                          <w:shd w:val="clear" w:color="auto" w:fill="auto"/>
                          <w:spacing w:before="0" w:after="120" w:line="220" w:lineRule="exact"/>
                          <w:ind w:firstLine="0"/>
                        </w:pPr>
                        <w:r>
                          <w:rPr>
                            <w:rStyle w:val="211pt"/>
                            <w:color w:val="000000"/>
                          </w:rPr>
                          <w:t>4</w:t>
                        </w:r>
                      </w:p>
                      <w:p w:rsidR="00005749" w:rsidRDefault="00005749">
                        <w:pPr>
                          <w:pStyle w:val="210"/>
                          <w:shd w:val="clear" w:color="auto" w:fill="auto"/>
                          <w:spacing w:before="120" w:line="220" w:lineRule="exact"/>
                          <w:ind w:firstLine="0"/>
                        </w:pPr>
                        <w:r>
                          <w:rPr>
                            <w:rStyle w:val="211pt"/>
                            <w:color w:val="000000"/>
                          </w:rPr>
                          <w:t>класс</w:t>
                        </w:r>
                      </w:p>
                    </w:tc>
                    <w:tc>
                      <w:tcPr>
                        <w:tcW w:w="4829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  <w:vAlign w:val="bottom"/>
                      </w:tcPr>
                      <w:p w:rsidR="00005749" w:rsidRDefault="00005749">
                        <w:pPr>
                          <w:pStyle w:val="210"/>
                          <w:shd w:val="clear" w:color="auto" w:fill="auto"/>
                          <w:spacing w:before="0" w:line="283" w:lineRule="exact"/>
                          <w:ind w:firstLine="0"/>
                        </w:pPr>
                        <w:r>
                          <w:rPr>
                            <w:rStyle w:val="23"/>
                            <w:color w:val="000000"/>
                          </w:rPr>
                          <w:t>Наличие трудностей у отдельных учащихся. Проблема успешного выпуска.</w:t>
                        </w:r>
                      </w:p>
                    </w:tc>
                    <w:tc>
                      <w:tcPr>
                        <w:tcW w:w="5472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  <w:vAlign w:val="bottom"/>
                      </w:tcPr>
                      <w:p w:rsidR="00005749" w:rsidRDefault="00005749">
                        <w:pPr>
                          <w:pStyle w:val="210"/>
                          <w:shd w:val="clear" w:color="auto" w:fill="auto"/>
                          <w:spacing w:before="0" w:line="283" w:lineRule="exact"/>
                          <w:ind w:firstLine="0"/>
                        </w:pPr>
                        <w:r>
                          <w:rPr>
                            <w:rStyle w:val="23"/>
                            <w:color w:val="000000"/>
                          </w:rPr>
                          <w:t>Индивидуальная работа с детьми по ликвидации пробелов и улучшению успеваемости.</w:t>
                        </w:r>
                      </w:p>
                    </w:tc>
                    <w:tc>
                      <w:tcPr>
                        <w:tcW w:w="4757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005749" w:rsidRDefault="00005749">
                        <w:pPr>
                          <w:pStyle w:val="210"/>
                          <w:shd w:val="clear" w:color="auto" w:fill="auto"/>
                          <w:spacing w:before="0" w:line="283" w:lineRule="exact"/>
                          <w:ind w:firstLine="0"/>
                        </w:pPr>
                        <w:r>
                          <w:rPr>
                            <w:rStyle w:val="23"/>
                            <w:color w:val="000000"/>
                          </w:rPr>
                          <w:t>Хороший результат по итоговой аттестации за уровень НОО.</w:t>
                        </w:r>
                      </w:p>
                    </w:tc>
                  </w:tr>
                  <w:tr w:rsidR="00005749">
                    <w:trPr>
                      <w:trHeight w:hRule="exact" w:val="1392"/>
                      <w:jc w:val="center"/>
                    </w:trPr>
                    <w:tc>
                      <w:tcPr>
                        <w:tcW w:w="898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005749" w:rsidRDefault="00005749">
                        <w:pPr>
                          <w:pStyle w:val="210"/>
                          <w:shd w:val="clear" w:color="auto" w:fill="auto"/>
                          <w:spacing w:before="0" w:after="120" w:line="220" w:lineRule="exact"/>
                          <w:ind w:firstLine="0"/>
                        </w:pPr>
                        <w:r>
                          <w:rPr>
                            <w:rStyle w:val="211pt"/>
                            <w:color w:val="000000"/>
                          </w:rPr>
                          <w:t>5</w:t>
                        </w:r>
                      </w:p>
                      <w:p w:rsidR="00005749" w:rsidRDefault="00005749">
                        <w:pPr>
                          <w:pStyle w:val="210"/>
                          <w:shd w:val="clear" w:color="auto" w:fill="auto"/>
                          <w:spacing w:before="120" w:line="220" w:lineRule="exact"/>
                          <w:ind w:firstLine="0"/>
                        </w:pPr>
                        <w:r>
                          <w:rPr>
                            <w:rStyle w:val="211pt"/>
                            <w:color w:val="000000"/>
                          </w:rPr>
                          <w:t>класс</w:t>
                        </w:r>
                      </w:p>
                    </w:tc>
                    <w:tc>
                      <w:tcPr>
                        <w:tcW w:w="4829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005749" w:rsidRDefault="00005749">
                        <w:pPr>
                          <w:pStyle w:val="210"/>
                          <w:shd w:val="clear" w:color="auto" w:fill="auto"/>
                          <w:spacing w:before="0" w:line="274" w:lineRule="exact"/>
                          <w:ind w:firstLine="0"/>
                        </w:pPr>
                        <w:r>
                          <w:rPr>
                            <w:rStyle w:val="23"/>
                            <w:color w:val="000000"/>
                          </w:rPr>
                          <w:t xml:space="preserve">Проблема преемственности при переходе из начальной школы в </w:t>
                        </w:r>
                        <w:proofErr w:type="gramStart"/>
                        <w:r>
                          <w:rPr>
                            <w:rStyle w:val="23"/>
                            <w:color w:val="000000"/>
                          </w:rPr>
                          <w:t>основную</w:t>
                        </w:r>
                        <w:proofErr w:type="gramEnd"/>
                        <w:r>
                          <w:rPr>
                            <w:rStyle w:val="23"/>
                            <w:color w:val="000000"/>
                          </w:rPr>
                          <w:t>.</w:t>
                        </w:r>
                      </w:p>
                    </w:tc>
                    <w:tc>
                      <w:tcPr>
                        <w:tcW w:w="5472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  <w:vAlign w:val="bottom"/>
                      </w:tcPr>
                      <w:p w:rsidR="00005749" w:rsidRDefault="00005749">
                        <w:pPr>
                          <w:pStyle w:val="210"/>
                          <w:shd w:val="clear" w:color="auto" w:fill="auto"/>
                          <w:spacing w:before="0" w:line="278" w:lineRule="exact"/>
                          <w:ind w:firstLine="0"/>
                        </w:pPr>
                        <w:r>
                          <w:rPr>
                            <w:rStyle w:val="23"/>
                            <w:color w:val="000000"/>
                          </w:rPr>
                          <w:t>-Повышенное внимание к учащимся.</w:t>
                        </w:r>
                      </w:p>
                      <w:p w:rsidR="00005749" w:rsidRDefault="00005749">
                        <w:pPr>
                          <w:pStyle w:val="210"/>
                          <w:shd w:val="clear" w:color="auto" w:fill="auto"/>
                          <w:spacing w:before="0" w:line="278" w:lineRule="exact"/>
                          <w:ind w:firstLine="0"/>
                        </w:pPr>
                        <w:r>
                          <w:rPr>
                            <w:rStyle w:val="23"/>
                            <w:color w:val="000000"/>
                          </w:rPr>
                          <w:t xml:space="preserve">-Сбор информации об испытываемых трудностях. </w:t>
                        </w:r>
                        <w:proofErr w:type="gramStart"/>
                        <w:r>
                          <w:rPr>
                            <w:rStyle w:val="23"/>
                            <w:color w:val="000000"/>
                          </w:rPr>
                          <w:t>-С</w:t>
                        </w:r>
                        <w:proofErr w:type="gramEnd"/>
                        <w:r>
                          <w:rPr>
                            <w:rStyle w:val="23"/>
                            <w:color w:val="000000"/>
                          </w:rPr>
                          <w:t>трогое соблюдение режима организации контрольных работ.</w:t>
                        </w:r>
                      </w:p>
                      <w:p w:rsidR="00005749" w:rsidRDefault="00005749">
                        <w:pPr>
                          <w:pStyle w:val="210"/>
                          <w:shd w:val="clear" w:color="auto" w:fill="auto"/>
                          <w:spacing w:before="0" w:line="278" w:lineRule="exact"/>
                          <w:ind w:firstLine="0"/>
                        </w:pPr>
                        <w:r>
                          <w:rPr>
                            <w:rStyle w:val="23"/>
                            <w:color w:val="000000"/>
                          </w:rPr>
                          <w:t>-Создание ситуации успеха в учебе.</w:t>
                        </w:r>
                      </w:p>
                    </w:tc>
                    <w:tc>
                      <w:tcPr>
                        <w:tcW w:w="4757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shd w:val="clear" w:color="auto" w:fill="FFFFFF"/>
                      </w:tcPr>
                      <w:p w:rsidR="00005749" w:rsidRDefault="00005749">
                        <w:pPr>
                          <w:pStyle w:val="210"/>
                          <w:shd w:val="clear" w:color="auto" w:fill="auto"/>
                          <w:spacing w:before="0" w:line="274" w:lineRule="exact"/>
                          <w:ind w:firstLine="0"/>
                        </w:pPr>
                        <w:r>
                          <w:rPr>
                            <w:rStyle w:val="23"/>
                            <w:color w:val="000000"/>
                          </w:rPr>
                          <w:t>-Быстрая и безболезненная адаптация пятиклассников к учебе.</w:t>
                        </w:r>
                      </w:p>
                    </w:tc>
                  </w:tr>
                  <w:tr w:rsidR="00005749">
                    <w:trPr>
                      <w:trHeight w:hRule="exact" w:val="1387"/>
                      <w:jc w:val="center"/>
                    </w:trPr>
                    <w:tc>
                      <w:tcPr>
                        <w:tcW w:w="898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005749" w:rsidRDefault="00005749">
                        <w:pPr>
                          <w:pStyle w:val="210"/>
                          <w:shd w:val="clear" w:color="auto" w:fill="auto"/>
                          <w:spacing w:before="0" w:after="120" w:line="220" w:lineRule="exact"/>
                          <w:ind w:firstLine="0"/>
                        </w:pPr>
                        <w:r>
                          <w:rPr>
                            <w:rStyle w:val="211pt"/>
                            <w:color w:val="000000"/>
                          </w:rPr>
                          <w:t>6</w:t>
                        </w:r>
                      </w:p>
                      <w:p w:rsidR="00005749" w:rsidRDefault="00005749">
                        <w:pPr>
                          <w:pStyle w:val="210"/>
                          <w:shd w:val="clear" w:color="auto" w:fill="auto"/>
                          <w:spacing w:before="120" w:line="220" w:lineRule="exact"/>
                          <w:ind w:firstLine="0"/>
                        </w:pPr>
                        <w:r>
                          <w:rPr>
                            <w:rStyle w:val="211pt"/>
                            <w:color w:val="000000"/>
                          </w:rPr>
                          <w:t>класс</w:t>
                        </w:r>
                      </w:p>
                    </w:tc>
                    <w:tc>
                      <w:tcPr>
                        <w:tcW w:w="4829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005749" w:rsidRDefault="00005749">
                        <w:pPr>
                          <w:pStyle w:val="210"/>
                          <w:shd w:val="clear" w:color="auto" w:fill="auto"/>
                          <w:spacing w:before="0" w:line="274" w:lineRule="exact"/>
                          <w:ind w:firstLine="0"/>
                        </w:pPr>
                        <w:r>
                          <w:rPr>
                            <w:rStyle w:val="23"/>
                            <w:color w:val="000000"/>
                          </w:rPr>
                          <w:t>-Трудности, вызванные изучением новых предметов.</w:t>
                        </w:r>
                      </w:p>
                      <w:p w:rsidR="00005749" w:rsidRDefault="00005749">
                        <w:pPr>
                          <w:pStyle w:val="210"/>
                          <w:shd w:val="clear" w:color="auto" w:fill="auto"/>
                          <w:spacing w:before="0" w:line="274" w:lineRule="exact"/>
                          <w:ind w:firstLine="0"/>
                        </w:pPr>
                        <w:r>
                          <w:rPr>
                            <w:rStyle w:val="23"/>
                            <w:color w:val="000000"/>
                          </w:rPr>
                          <w:t>-Снижение учебной мотивации.</w:t>
                        </w:r>
                      </w:p>
                    </w:tc>
                    <w:tc>
                      <w:tcPr>
                        <w:tcW w:w="5472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  <w:vAlign w:val="bottom"/>
                      </w:tcPr>
                      <w:p w:rsidR="00005749" w:rsidRDefault="00005749">
                        <w:pPr>
                          <w:pStyle w:val="210"/>
                          <w:shd w:val="clear" w:color="auto" w:fill="auto"/>
                          <w:spacing w:before="0" w:line="274" w:lineRule="exact"/>
                          <w:ind w:firstLine="0"/>
                        </w:pPr>
                        <w:r>
                          <w:rPr>
                            <w:rStyle w:val="23"/>
                            <w:color w:val="000000"/>
                          </w:rPr>
                          <w:t>-Организация щадящего режима в начале изучения школьных предметов.</w:t>
                        </w:r>
                      </w:p>
                      <w:p w:rsidR="00005749" w:rsidRDefault="00005749">
                        <w:pPr>
                          <w:pStyle w:val="210"/>
                          <w:shd w:val="clear" w:color="auto" w:fill="auto"/>
                          <w:spacing w:before="0" w:line="274" w:lineRule="exact"/>
                          <w:ind w:firstLine="0"/>
                        </w:pPr>
                        <w:r>
                          <w:rPr>
                            <w:rStyle w:val="23"/>
                            <w:color w:val="000000"/>
                          </w:rPr>
                          <w:t>-Разработка комплекса мер, развивающих учебную мотивацию: творческие задания, система поощрения и др.</w:t>
                        </w:r>
                      </w:p>
                    </w:tc>
                    <w:tc>
                      <w:tcPr>
                        <w:tcW w:w="4757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shd w:val="clear" w:color="auto" w:fill="FFFFFF"/>
                      </w:tcPr>
                      <w:p w:rsidR="00005749" w:rsidRDefault="00005749">
                        <w:pPr>
                          <w:pStyle w:val="210"/>
                          <w:shd w:val="clear" w:color="auto" w:fill="auto"/>
                          <w:spacing w:before="0" w:line="274" w:lineRule="exact"/>
                          <w:ind w:firstLine="0"/>
                        </w:pPr>
                        <w:r>
                          <w:rPr>
                            <w:rStyle w:val="23"/>
                            <w:color w:val="000000"/>
                          </w:rPr>
                          <w:t>-Быстрая и безболезненная адаптация к учебе и новым предметам.</w:t>
                        </w:r>
                      </w:p>
                      <w:p w:rsidR="00005749" w:rsidRDefault="00005749">
                        <w:pPr>
                          <w:pStyle w:val="210"/>
                          <w:shd w:val="clear" w:color="auto" w:fill="auto"/>
                          <w:spacing w:before="0" w:line="274" w:lineRule="exact"/>
                          <w:ind w:firstLine="0"/>
                        </w:pPr>
                        <w:r>
                          <w:rPr>
                            <w:rStyle w:val="23"/>
                            <w:color w:val="000000"/>
                          </w:rPr>
                          <w:t>-Повышение учебной мотивации.</w:t>
                        </w:r>
                      </w:p>
                    </w:tc>
                  </w:tr>
                  <w:tr w:rsidR="00005749">
                    <w:trPr>
                      <w:trHeight w:hRule="exact" w:val="1392"/>
                      <w:jc w:val="center"/>
                    </w:trPr>
                    <w:tc>
                      <w:tcPr>
                        <w:tcW w:w="898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005749" w:rsidRDefault="00005749">
                        <w:pPr>
                          <w:pStyle w:val="210"/>
                          <w:shd w:val="clear" w:color="auto" w:fill="auto"/>
                          <w:spacing w:before="0" w:after="120" w:line="220" w:lineRule="exact"/>
                          <w:ind w:firstLine="0"/>
                        </w:pPr>
                        <w:r>
                          <w:rPr>
                            <w:rStyle w:val="211pt"/>
                            <w:color w:val="000000"/>
                          </w:rPr>
                          <w:t>7</w:t>
                        </w:r>
                      </w:p>
                      <w:p w:rsidR="00005749" w:rsidRDefault="00005749">
                        <w:pPr>
                          <w:pStyle w:val="210"/>
                          <w:shd w:val="clear" w:color="auto" w:fill="auto"/>
                          <w:spacing w:before="120" w:line="220" w:lineRule="exact"/>
                          <w:ind w:firstLine="0"/>
                        </w:pPr>
                        <w:r>
                          <w:rPr>
                            <w:rStyle w:val="211pt"/>
                            <w:color w:val="000000"/>
                          </w:rPr>
                          <w:t>класс</w:t>
                        </w:r>
                      </w:p>
                    </w:tc>
                    <w:tc>
                      <w:tcPr>
                        <w:tcW w:w="4829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005749" w:rsidRDefault="00005749">
                        <w:pPr>
                          <w:pStyle w:val="210"/>
                          <w:shd w:val="clear" w:color="auto" w:fill="auto"/>
                          <w:spacing w:before="0" w:line="274" w:lineRule="exact"/>
                          <w:ind w:firstLine="0"/>
                        </w:pPr>
                        <w:r>
                          <w:rPr>
                            <w:rStyle w:val="23"/>
                            <w:color w:val="000000"/>
                          </w:rPr>
                          <w:t>-Трудности, вызванные изучением новых предметов.</w:t>
                        </w:r>
                      </w:p>
                      <w:p w:rsidR="00005749" w:rsidRDefault="00005749">
                        <w:pPr>
                          <w:pStyle w:val="210"/>
                          <w:shd w:val="clear" w:color="auto" w:fill="auto"/>
                          <w:spacing w:before="0" w:line="274" w:lineRule="exact"/>
                          <w:ind w:firstLine="0"/>
                        </w:pPr>
                        <w:r>
                          <w:rPr>
                            <w:rStyle w:val="23"/>
                            <w:color w:val="000000"/>
                          </w:rPr>
                          <w:t>-Снижение учебной мотивации.</w:t>
                        </w:r>
                      </w:p>
                    </w:tc>
                    <w:tc>
                      <w:tcPr>
                        <w:tcW w:w="5472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  <w:vAlign w:val="bottom"/>
                      </w:tcPr>
                      <w:p w:rsidR="00005749" w:rsidRDefault="00005749">
                        <w:pPr>
                          <w:pStyle w:val="210"/>
                          <w:shd w:val="clear" w:color="auto" w:fill="auto"/>
                          <w:spacing w:before="0" w:line="274" w:lineRule="exact"/>
                          <w:ind w:firstLine="0"/>
                        </w:pPr>
                        <w:r>
                          <w:rPr>
                            <w:rStyle w:val="23"/>
                            <w:color w:val="000000"/>
                          </w:rPr>
                          <w:t>-Организация щадящего режима в начале изучения школьных предметов.</w:t>
                        </w:r>
                      </w:p>
                      <w:p w:rsidR="00005749" w:rsidRDefault="00005749">
                        <w:pPr>
                          <w:pStyle w:val="210"/>
                          <w:shd w:val="clear" w:color="auto" w:fill="auto"/>
                          <w:spacing w:before="0" w:line="274" w:lineRule="exact"/>
                          <w:ind w:firstLine="0"/>
                        </w:pPr>
                        <w:r>
                          <w:rPr>
                            <w:rStyle w:val="23"/>
                            <w:color w:val="000000"/>
                          </w:rPr>
                          <w:t>-Разработка комплекса мер, развивающих учебную мотивацию: творческие задания, система поощрения и др.</w:t>
                        </w:r>
                      </w:p>
                    </w:tc>
                    <w:tc>
                      <w:tcPr>
                        <w:tcW w:w="4757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shd w:val="clear" w:color="auto" w:fill="FFFFFF"/>
                      </w:tcPr>
                      <w:p w:rsidR="00005749" w:rsidRDefault="00005749">
                        <w:pPr>
                          <w:pStyle w:val="210"/>
                          <w:shd w:val="clear" w:color="auto" w:fill="auto"/>
                          <w:spacing w:before="0" w:line="274" w:lineRule="exact"/>
                          <w:ind w:firstLine="0"/>
                        </w:pPr>
                        <w:r>
                          <w:rPr>
                            <w:rStyle w:val="23"/>
                            <w:color w:val="000000"/>
                          </w:rPr>
                          <w:t>-Быстрая и безболезненная адаптация к учебе и новым предметам.</w:t>
                        </w:r>
                      </w:p>
                      <w:p w:rsidR="00005749" w:rsidRDefault="00005749">
                        <w:pPr>
                          <w:pStyle w:val="210"/>
                          <w:shd w:val="clear" w:color="auto" w:fill="auto"/>
                          <w:spacing w:before="0" w:line="274" w:lineRule="exact"/>
                          <w:ind w:firstLine="0"/>
                        </w:pPr>
                        <w:r>
                          <w:rPr>
                            <w:rStyle w:val="23"/>
                            <w:color w:val="000000"/>
                          </w:rPr>
                          <w:t>-Повышение учебной мотивации.</w:t>
                        </w:r>
                      </w:p>
                    </w:tc>
                  </w:tr>
                  <w:tr w:rsidR="00005749">
                    <w:trPr>
                      <w:trHeight w:hRule="exact" w:val="1114"/>
                      <w:jc w:val="center"/>
                    </w:trPr>
                    <w:tc>
                      <w:tcPr>
                        <w:tcW w:w="898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005749" w:rsidRDefault="00005749">
                        <w:pPr>
                          <w:pStyle w:val="210"/>
                          <w:shd w:val="clear" w:color="auto" w:fill="auto"/>
                          <w:spacing w:before="0" w:after="120" w:line="220" w:lineRule="exact"/>
                          <w:ind w:firstLine="0"/>
                        </w:pPr>
                        <w:r>
                          <w:rPr>
                            <w:rStyle w:val="211pt"/>
                            <w:color w:val="000000"/>
                          </w:rPr>
                          <w:t>8</w:t>
                        </w:r>
                      </w:p>
                      <w:p w:rsidR="00005749" w:rsidRDefault="00005749">
                        <w:pPr>
                          <w:pStyle w:val="210"/>
                          <w:shd w:val="clear" w:color="auto" w:fill="auto"/>
                          <w:spacing w:before="120" w:line="220" w:lineRule="exact"/>
                          <w:ind w:firstLine="0"/>
                        </w:pPr>
                        <w:r>
                          <w:rPr>
                            <w:rStyle w:val="211pt"/>
                            <w:color w:val="000000"/>
                          </w:rPr>
                          <w:t>класс</w:t>
                        </w:r>
                      </w:p>
                    </w:tc>
                    <w:tc>
                      <w:tcPr>
                        <w:tcW w:w="4829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  <w:vAlign w:val="bottom"/>
                      </w:tcPr>
                      <w:p w:rsidR="00005749" w:rsidRDefault="00005749">
                        <w:pPr>
                          <w:pStyle w:val="210"/>
                          <w:shd w:val="clear" w:color="auto" w:fill="auto"/>
                          <w:spacing w:before="0" w:line="274" w:lineRule="exact"/>
                          <w:ind w:firstLine="0"/>
                        </w:pPr>
                        <w:r>
                          <w:rPr>
                            <w:rStyle w:val="23"/>
                            <w:color w:val="000000"/>
                          </w:rPr>
                          <w:t>-Накопление пробелов знаний у отдельных учащихся.</w:t>
                        </w:r>
                      </w:p>
                      <w:p w:rsidR="00005749" w:rsidRDefault="00005749">
                        <w:pPr>
                          <w:pStyle w:val="210"/>
                          <w:shd w:val="clear" w:color="auto" w:fill="auto"/>
                          <w:spacing w:before="0" w:line="274" w:lineRule="exact"/>
                          <w:ind w:firstLine="0"/>
                        </w:pPr>
                        <w:r>
                          <w:rPr>
                            <w:rStyle w:val="23"/>
                            <w:color w:val="000000"/>
                          </w:rPr>
                          <w:t>-Снижение престижа активной познавательной деятельности.</w:t>
                        </w:r>
                      </w:p>
                    </w:tc>
                    <w:tc>
                      <w:tcPr>
                        <w:tcW w:w="5472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</w:tcPr>
                      <w:p w:rsidR="00005749" w:rsidRDefault="00005749">
                        <w:pPr>
                          <w:pStyle w:val="210"/>
                          <w:shd w:val="clear" w:color="auto" w:fill="auto"/>
                          <w:spacing w:before="0" w:line="278" w:lineRule="exact"/>
                          <w:ind w:firstLine="0"/>
                        </w:pPr>
                        <w:r>
                          <w:rPr>
                            <w:rStyle w:val="23"/>
                            <w:color w:val="000000"/>
                          </w:rPr>
                          <w:t xml:space="preserve">-Организация системы индивидуальных консультаций со </w:t>
                        </w:r>
                        <w:proofErr w:type="gramStart"/>
                        <w:r>
                          <w:rPr>
                            <w:rStyle w:val="23"/>
                            <w:color w:val="000000"/>
                          </w:rPr>
                          <w:t>слабоуспевающими</w:t>
                        </w:r>
                        <w:proofErr w:type="gramEnd"/>
                        <w:r>
                          <w:rPr>
                            <w:rStyle w:val="23"/>
                            <w:color w:val="000000"/>
                          </w:rPr>
                          <w:t>.</w:t>
                        </w:r>
                      </w:p>
                    </w:tc>
                    <w:tc>
                      <w:tcPr>
                        <w:tcW w:w="4757" w:type="dxa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shd w:val="clear" w:color="auto" w:fill="FFFFFF"/>
                      </w:tcPr>
                      <w:p w:rsidR="00005749" w:rsidRDefault="00005749">
                        <w:pPr>
                          <w:pStyle w:val="210"/>
                          <w:shd w:val="clear" w:color="auto" w:fill="auto"/>
                          <w:spacing w:before="0" w:line="274" w:lineRule="exact"/>
                          <w:ind w:firstLine="0"/>
                        </w:pPr>
                        <w:r>
                          <w:rPr>
                            <w:rStyle w:val="23"/>
                            <w:color w:val="000000"/>
                          </w:rPr>
                          <w:t xml:space="preserve">-Увеличение числа добросовестных, успешных учащихся, либо сохранение их числа </w:t>
                        </w:r>
                        <w:proofErr w:type="gramStart"/>
                        <w:r>
                          <w:rPr>
                            <w:rStyle w:val="23"/>
                            <w:color w:val="000000"/>
                          </w:rPr>
                          <w:t>постоянным</w:t>
                        </w:r>
                        <w:proofErr w:type="gramEnd"/>
                        <w:r>
                          <w:rPr>
                            <w:rStyle w:val="23"/>
                            <w:color w:val="000000"/>
                          </w:rPr>
                          <w:t>.</w:t>
                        </w:r>
                      </w:p>
                    </w:tc>
                  </w:tr>
                  <w:tr w:rsidR="00005749">
                    <w:trPr>
                      <w:trHeight w:hRule="exact" w:val="1675"/>
                      <w:jc w:val="center"/>
                    </w:trPr>
                    <w:tc>
                      <w:tcPr>
                        <w:tcW w:w="89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nil"/>
                        </w:tcBorders>
                        <w:shd w:val="clear" w:color="auto" w:fill="FFFFFF"/>
                      </w:tcPr>
                      <w:p w:rsidR="00005749" w:rsidRDefault="00005749">
                        <w:pPr>
                          <w:pStyle w:val="210"/>
                          <w:shd w:val="clear" w:color="auto" w:fill="auto"/>
                          <w:spacing w:before="0" w:after="120" w:line="220" w:lineRule="exact"/>
                          <w:ind w:firstLine="0"/>
                        </w:pPr>
                        <w:r>
                          <w:rPr>
                            <w:rStyle w:val="211pt"/>
                            <w:color w:val="000000"/>
                          </w:rPr>
                          <w:t>9</w:t>
                        </w:r>
                      </w:p>
                      <w:p w:rsidR="00005749" w:rsidRDefault="00005749">
                        <w:pPr>
                          <w:pStyle w:val="210"/>
                          <w:shd w:val="clear" w:color="auto" w:fill="auto"/>
                          <w:spacing w:before="120" w:line="220" w:lineRule="exact"/>
                          <w:ind w:firstLine="0"/>
                        </w:pPr>
                        <w:r>
                          <w:rPr>
                            <w:rStyle w:val="211pt"/>
                            <w:color w:val="000000"/>
                          </w:rPr>
                          <w:t>класс</w:t>
                        </w:r>
                      </w:p>
                    </w:tc>
                    <w:tc>
                      <w:tcPr>
                        <w:tcW w:w="482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nil"/>
                        </w:tcBorders>
                        <w:shd w:val="clear" w:color="auto" w:fill="FFFFFF"/>
                      </w:tcPr>
                      <w:p w:rsidR="00005749" w:rsidRDefault="00005749">
                        <w:pPr>
                          <w:pStyle w:val="210"/>
                          <w:shd w:val="clear" w:color="auto" w:fill="auto"/>
                          <w:spacing w:before="0" w:line="274" w:lineRule="exact"/>
                          <w:ind w:firstLine="0"/>
                        </w:pPr>
                        <w:r>
                          <w:rPr>
                            <w:rStyle w:val="23"/>
                            <w:color w:val="000000"/>
                          </w:rPr>
                          <w:t>-Проблема успешной итоговой аттестации. - Проблема самоопределения.</w:t>
                        </w:r>
                      </w:p>
                    </w:tc>
                    <w:tc>
                      <w:tcPr>
                        <w:tcW w:w="547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nil"/>
                        </w:tcBorders>
                        <w:shd w:val="clear" w:color="auto" w:fill="FFFFFF"/>
                        <w:vAlign w:val="bottom"/>
                      </w:tcPr>
                      <w:p w:rsidR="00005749" w:rsidRDefault="00005749">
                        <w:pPr>
                          <w:pStyle w:val="210"/>
                          <w:numPr>
                            <w:ilvl w:val="0"/>
                            <w:numId w:val="8"/>
                          </w:numPr>
                          <w:shd w:val="clear" w:color="auto" w:fill="auto"/>
                          <w:tabs>
                            <w:tab w:val="left" w:pos="149"/>
                          </w:tabs>
                          <w:spacing w:before="0" w:line="274" w:lineRule="exact"/>
                          <w:ind w:firstLine="0"/>
                        </w:pPr>
                        <w:r>
                          <w:rPr>
                            <w:rStyle w:val="23"/>
                            <w:color w:val="000000"/>
                          </w:rPr>
                          <w:t>Организация планомерной подготовки к ГИА- 2023: уроков повторения, практических занятий, консультаций, индивидуально-групповых занятий.</w:t>
                        </w:r>
                      </w:p>
                      <w:p w:rsidR="00005749" w:rsidRDefault="00005749">
                        <w:pPr>
                          <w:pStyle w:val="210"/>
                          <w:numPr>
                            <w:ilvl w:val="0"/>
                            <w:numId w:val="8"/>
                          </w:numPr>
                          <w:shd w:val="clear" w:color="auto" w:fill="auto"/>
                          <w:tabs>
                            <w:tab w:val="left" w:pos="154"/>
                          </w:tabs>
                          <w:spacing w:before="0" w:line="274" w:lineRule="exact"/>
                          <w:ind w:firstLine="0"/>
                        </w:pPr>
                        <w:r>
                          <w:rPr>
                            <w:rStyle w:val="23"/>
                            <w:color w:val="000000"/>
                          </w:rPr>
                          <w:t xml:space="preserve">Организация </w:t>
                        </w:r>
                        <w:proofErr w:type="spellStart"/>
                        <w:r>
                          <w:rPr>
                            <w:rStyle w:val="23"/>
                            <w:color w:val="000000"/>
                          </w:rPr>
                          <w:t>предпрофильной</w:t>
                        </w:r>
                        <w:proofErr w:type="spellEnd"/>
                        <w:r>
                          <w:rPr>
                            <w:rStyle w:val="23"/>
                            <w:color w:val="000000"/>
                          </w:rPr>
                          <w:t xml:space="preserve"> подготовки: ведение курса «Найди свой путь», анкетирование, тестирование.</w:t>
                        </w:r>
                      </w:p>
                    </w:tc>
                    <w:tc>
                      <w:tcPr>
                        <w:tcW w:w="475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005749" w:rsidRDefault="00005749">
                        <w:pPr>
                          <w:pStyle w:val="210"/>
                          <w:numPr>
                            <w:ilvl w:val="0"/>
                            <w:numId w:val="9"/>
                          </w:numPr>
                          <w:shd w:val="clear" w:color="auto" w:fill="auto"/>
                          <w:tabs>
                            <w:tab w:val="left" w:pos="134"/>
                          </w:tabs>
                          <w:spacing w:before="0" w:line="278" w:lineRule="exact"/>
                          <w:ind w:firstLine="0"/>
                          <w:jc w:val="both"/>
                        </w:pPr>
                        <w:r>
                          <w:rPr>
                            <w:rStyle w:val="23"/>
                            <w:color w:val="000000"/>
                          </w:rPr>
                          <w:t>Четкая и успешная сдача ГИА-2023.</w:t>
                        </w:r>
                      </w:p>
                      <w:p w:rsidR="00005749" w:rsidRDefault="00005749">
                        <w:pPr>
                          <w:pStyle w:val="210"/>
                          <w:numPr>
                            <w:ilvl w:val="0"/>
                            <w:numId w:val="9"/>
                          </w:numPr>
                          <w:shd w:val="clear" w:color="auto" w:fill="auto"/>
                          <w:tabs>
                            <w:tab w:val="left" w:pos="144"/>
                          </w:tabs>
                          <w:spacing w:before="0" w:line="278" w:lineRule="exact"/>
                          <w:ind w:firstLine="0"/>
                        </w:pPr>
                        <w:r>
                          <w:rPr>
                            <w:rStyle w:val="23"/>
                            <w:color w:val="000000"/>
                          </w:rPr>
                          <w:t>Определение своей дальнейшей образовательной траектории.</w:t>
                        </w:r>
                      </w:p>
                    </w:tc>
                  </w:tr>
                </w:tbl>
                <w:p w:rsidR="00005749" w:rsidRDefault="00005749">
                  <w:pPr>
                    <w:rPr>
                      <w:color w:val="auto"/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</w:p>
    <w:p w:rsidR="00005749" w:rsidRDefault="00005749">
      <w:pPr>
        <w:spacing w:line="360" w:lineRule="exact"/>
        <w:rPr>
          <w:color w:val="auto"/>
        </w:rPr>
      </w:pPr>
    </w:p>
    <w:p w:rsidR="00005749" w:rsidRDefault="00005749">
      <w:pPr>
        <w:spacing w:line="360" w:lineRule="exact"/>
        <w:rPr>
          <w:color w:val="auto"/>
        </w:rPr>
      </w:pPr>
    </w:p>
    <w:p w:rsidR="00005749" w:rsidRDefault="00005749">
      <w:pPr>
        <w:spacing w:line="360" w:lineRule="exact"/>
        <w:rPr>
          <w:color w:val="auto"/>
        </w:rPr>
      </w:pPr>
    </w:p>
    <w:p w:rsidR="00005749" w:rsidRDefault="00005749">
      <w:pPr>
        <w:spacing w:line="360" w:lineRule="exact"/>
        <w:rPr>
          <w:color w:val="auto"/>
        </w:rPr>
      </w:pPr>
    </w:p>
    <w:p w:rsidR="00005749" w:rsidRDefault="00005749">
      <w:pPr>
        <w:spacing w:line="360" w:lineRule="exact"/>
        <w:rPr>
          <w:color w:val="auto"/>
        </w:rPr>
      </w:pPr>
    </w:p>
    <w:p w:rsidR="00005749" w:rsidRDefault="00005749">
      <w:pPr>
        <w:spacing w:line="360" w:lineRule="exact"/>
        <w:rPr>
          <w:color w:val="auto"/>
        </w:rPr>
      </w:pPr>
    </w:p>
    <w:p w:rsidR="00005749" w:rsidRDefault="00005749">
      <w:pPr>
        <w:spacing w:line="360" w:lineRule="exact"/>
        <w:rPr>
          <w:color w:val="auto"/>
        </w:rPr>
      </w:pPr>
    </w:p>
    <w:p w:rsidR="00005749" w:rsidRDefault="00005749">
      <w:pPr>
        <w:spacing w:line="360" w:lineRule="exact"/>
        <w:rPr>
          <w:color w:val="auto"/>
        </w:rPr>
      </w:pPr>
    </w:p>
    <w:p w:rsidR="00005749" w:rsidRDefault="00005749">
      <w:pPr>
        <w:spacing w:line="360" w:lineRule="exact"/>
        <w:rPr>
          <w:color w:val="auto"/>
        </w:rPr>
      </w:pPr>
    </w:p>
    <w:p w:rsidR="00005749" w:rsidRDefault="00005749">
      <w:pPr>
        <w:spacing w:line="360" w:lineRule="exact"/>
        <w:rPr>
          <w:color w:val="auto"/>
        </w:rPr>
      </w:pPr>
    </w:p>
    <w:p w:rsidR="00005749" w:rsidRDefault="00005749">
      <w:pPr>
        <w:spacing w:line="360" w:lineRule="exact"/>
        <w:rPr>
          <w:color w:val="auto"/>
        </w:rPr>
      </w:pPr>
    </w:p>
    <w:p w:rsidR="00005749" w:rsidRDefault="00005749">
      <w:pPr>
        <w:spacing w:line="360" w:lineRule="exact"/>
        <w:rPr>
          <w:color w:val="auto"/>
        </w:rPr>
      </w:pPr>
    </w:p>
    <w:p w:rsidR="00005749" w:rsidRDefault="00005749">
      <w:pPr>
        <w:spacing w:line="360" w:lineRule="exact"/>
        <w:rPr>
          <w:color w:val="auto"/>
        </w:rPr>
      </w:pPr>
    </w:p>
    <w:p w:rsidR="00005749" w:rsidRDefault="00005749">
      <w:pPr>
        <w:spacing w:line="360" w:lineRule="exact"/>
        <w:rPr>
          <w:color w:val="auto"/>
        </w:rPr>
      </w:pPr>
    </w:p>
    <w:p w:rsidR="00005749" w:rsidRDefault="00005749">
      <w:pPr>
        <w:spacing w:line="360" w:lineRule="exact"/>
        <w:rPr>
          <w:color w:val="auto"/>
        </w:rPr>
      </w:pPr>
    </w:p>
    <w:p w:rsidR="00005749" w:rsidRDefault="00005749">
      <w:pPr>
        <w:spacing w:line="360" w:lineRule="exact"/>
        <w:rPr>
          <w:color w:val="auto"/>
        </w:rPr>
      </w:pPr>
    </w:p>
    <w:p w:rsidR="00005749" w:rsidRDefault="00005749">
      <w:pPr>
        <w:spacing w:line="360" w:lineRule="exact"/>
        <w:rPr>
          <w:color w:val="auto"/>
        </w:rPr>
      </w:pPr>
    </w:p>
    <w:p w:rsidR="00005749" w:rsidRDefault="00005749">
      <w:pPr>
        <w:spacing w:line="360" w:lineRule="exact"/>
        <w:rPr>
          <w:color w:val="auto"/>
        </w:rPr>
      </w:pPr>
    </w:p>
    <w:p w:rsidR="00005749" w:rsidRDefault="00005749">
      <w:pPr>
        <w:spacing w:line="360" w:lineRule="exact"/>
        <w:rPr>
          <w:color w:val="auto"/>
        </w:rPr>
      </w:pPr>
    </w:p>
    <w:p w:rsidR="00005749" w:rsidRDefault="00005749">
      <w:pPr>
        <w:spacing w:line="360" w:lineRule="exact"/>
        <w:rPr>
          <w:color w:val="auto"/>
        </w:rPr>
      </w:pPr>
    </w:p>
    <w:p w:rsidR="00005749" w:rsidRDefault="00005749">
      <w:pPr>
        <w:spacing w:line="360" w:lineRule="exact"/>
        <w:rPr>
          <w:color w:val="auto"/>
        </w:rPr>
      </w:pPr>
    </w:p>
    <w:p w:rsidR="00005749" w:rsidRDefault="00005749">
      <w:pPr>
        <w:spacing w:line="360" w:lineRule="exact"/>
        <w:rPr>
          <w:color w:val="auto"/>
        </w:rPr>
      </w:pPr>
    </w:p>
    <w:p w:rsidR="00005749" w:rsidRDefault="00005749">
      <w:pPr>
        <w:spacing w:line="360" w:lineRule="exact"/>
        <w:rPr>
          <w:color w:val="auto"/>
        </w:rPr>
      </w:pPr>
    </w:p>
    <w:p w:rsidR="00005749" w:rsidRDefault="00005749">
      <w:pPr>
        <w:spacing w:line="360" w:lineRule="exact"/>
        <w:rPr>
          <w:color w:val="auto"/>
        </w:rPr>
      </w:pPr>
    </w:p>
    <w:p w:rsidR="00005749" w:rsidRDefault="00005749">
      <w:pPr>
        <w:spacing w:line="360" w:lineRule="exact"/>
        <w:rPr>
          <w:color w:val="auto"/>
        </w:rPr>
      </w:pPr>
    </w:p>
    <w:p w:rsidR="00005749" w:rsidRDefault="00005749">
      <w:pPr>
        <w:spacing w:line="360" w:lineRule="exact"/>
        <w:rPr>
          <w:color w:val="auto"/>
        </w:rPr>
      </w:pPr>
    </w:p>
    <w:p w:rsidR="00005749" w:rsidRDefault="00005749">
      <w:pPr>
        <w:spacing w:line="360" w:lineRule="exact"/>
        <w:rPr>
          <w:color w:val="auto"/>
        </w:rPr>
      </w:pPr>
    </w:p>
    <w:p w:rsidR="00005749" w:rsidRDefault="00005749">
      <w:pPr>
        <w:spacing w:line="360" w:lineRule="exact"/>
        <w:rPr>
          <w:color w:val="auto"/>
        </w:rPr>
      </w:pPr>
    </w:p>
    <w:p w:rsidR="00005749" w:rsidRDefault="00005749">
      <w:pPr>
        <w:spacing w:line="702" w:lineRule="exact"/>
        <w:rPr>
          <w:color w:val="auto"/>
        </w:rPr>
      </w:pPr>
    </w:p>
    <w:p w:rsidR="00005749" w:rsidRDefault="00005749">
      <w:pPr>
        <w:rPr>
          <w:color w:val="auto"/>
          <w:sz w:val="2"/>
          <w:szCs w:val="2"/>
        </w:rPr>
        <w:sectPr w:rsidR="00005749">
          <w:pgSz w:w="16840" w:h="11900" w:orient="landscape"/>
          <w:pgMar w:top="302" w:right="424" w:bottom="302" w:left="462" w:header="0" w:footer="3" w:gutter="0"/>
          <w:cols w:space="720"/>
          <w:noEndnote/>
          <w:docGrid w:linePitch="36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8"/>
        <w:gridCol w:w="4829"/>
        <w:gridCol w:w="5472"/>
        <w:gridCol w:w="4757"/>
      </w:tblGrid>
      <w:tr w:rsidR="00005749">
        <w:trPr>
          <w:trHeight w:hRule="exact" w:val="2222"/>
          <w:jc w:val="center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after="120" w:line="220" w:lineRule="exact"/>
              <w:ind w:firstLine="0"/>
            </w:pPr>
            <w:r>
              <w:rPr>
                <w:rStyle w:val="211pt"/>
                <w:color w:val="000000"/>
              </w:rPr>
              <w:lastRenderedPageBreak/>
              <w:t>10</w:t>
            </w:r>
          </w:p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120" w:line="220" w:lineRule="exact"/>
              <w:ind w:firstLine="0"/>
            </w:pPr>
            <w:r>
              <w:rPr>
                <w:rStyle w:val="211pt"/>
                <w:color w:val="000000"/>
              </w:rPr>
              <w:t>класс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3"/>
                <w:color w:val="000000"/>
              </w:rPr>
              <w:t xml:space="preserve">-Проблема преемственности при переходе из основной школы в старшую. </w:t>
            </w:r>
            <w:proofErr w:type="gramStart"/>
            <w:r>
              <w:rPr>
                <w:rStyle w:val="23"/>
                <w:color w:val="000000"/>
              </w:rPr>
              <w:t>-О</w:t>
            </w:r>
            <w:proofErr w:type="gramEnd"/>
            <w:r>
              <w:rPr>
                <w:rStyle w:val="23"/>
                <w:color w:val="000000"/>
              </w:rPr>
              <w:t>рганизация профильного обучения. -Адаптация к новым условиям и требованиям обучения на уровне СОО.</w:t>
            </w:r>
          </w:p>
        </w:tc>
        <w:tc>
          <w:tcPr>
            <w:tcW w:w="54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3"/>
                <w:color w:val="000000"/>
              </w:rPr>
              <w:t>-Повышенное внимание к учащимся.</w:t>
            </w:r>
          </w:p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3"/>
                <w:color w:val="000000"/>
              </w:rPr>
              <w:t xml:space="preserve">-Сбор информации об испытываемых трудностях. </w:t>
            </w:r>
            <w:proofErr w:type="gramStart"/>
            <w:r>
              <w:rPr>
                <w:rStyle w:val="23"/>
                <w:color w:val="000000"/>
              </w:rPr>
              <w:t>-С</w:t>
            </w:r>
            <w:proofErr w:type="gramEnd"/>
            <w:r>
              <w:rPr>
                <w:rStyle w:val="23"/>
                <w:color w:val="000000"/>
              </w:rPr>
              <w:t>трогое соблюдение режима организации контрольных работ.</w:t>
            </w:r>
          </w:p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3"/>
                <w:color w:val="000000"/>
              </w:rPr>
              <w:t>-Создание ситуации успеха в учебе.</w:t>
            </w:r>
          </w:p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3"/>
                <w:color w:val="000000"/>
              </w:rPr>
              <w:t xml:space="preserve">- Организация </w:t>
            </w:r>
            <w:proofErr w:type="spellStart"/>
            <w:r>
              <w:rPr>
                <w:rStyle w:val="23"/>
                <w:color w:val="000000"/>
              </w:rPr>
              <w:t>предпрофильной</w:t>
            </w:r>
            <w:proofErr w:type="spellEnd"/>
            <w:r>
              <w:rPr>
                <w:rStyle w:val="23"/>
                <w:color w:val="000000"/>
              </w:rPr>
              <w:t xml:space="preserve"> подготовки: ведение курса «Найди свой путь», анкетирование, тестирование.</w:t>
            </w:r>
          </w:p>
        </w:tc>
        <w:tc>
          <w:tcPr>
            <w:tcW w:w="47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3"/>
                <w:color w:val="000000"/>
              </w:rPr>
              <w:t>-Быстрая и безболезненная адаптация десятиклассников к учебе.</w:t>
            </w:r>
          </w:p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3"/>
                <w:color w:val="000000"/>
              </w:rPr>
              <w:t>-Уверенность в выборе будущей профессии, определенности при выборе образовательного заведения после окончания школы.</w:t>
            </w:r>
          </w:p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3"/>
                <w:color w:val="000000"/>
              </w:rPr>
              <w:t>-Качественное овладение знаниями.</w:t>
            </w:r>
          </w:p>
        </w:tc>
      </w:tr>
      <w:tr w:rsidR="00005749">
        <w:trPr>
          <w:trHeight w:hRule="exact" w:val="850"/>
          <w:jc w:val="center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after="120" w:line="220" w:lineRule="exact"/>
              <w:ind w:firstLine="0"/>
            </w:pPr>
            <w:r>
              <w:rPr>
                <w:rStyle w:val="211pt"/>
                <w:color w:val="000000"/>
              </w:rPr>
              <w:t>11</w:t>
            </w:r>
          </w:p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120" w:line="220" w:lineRule="exact"/>
              <w:ind w:firstLine="0"/>
            </w:pPr>
            <w:r>
              <w:rPr>
                <w:rStyle w:val="211pt"/>
                <w:color w:val="000000"/>
              </w:rPr>
              <w:t>класс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3"/>
                <w:color w:val="000000"/>
              </w:rPr>
              <w:t>-Проблема успешной итоговой аттестации.</w:t>
            </w:r>
          </w:p>
        </w:tc>
        <w:tc>
          <w:tcPr>
            <w:tcW w:w="5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74" w:lineRule="exact"/>
              <w:ind w:firstLine="0"/>
            </w:pPr>
            <w:r>
              <w:rPr>
                <w:rStyle w:val="23"/>
                <w:color w:val="000000"/>
              </w:rPr>
              <w:t>Организация пл</w:t>
            </w:r>
            <w:r w:rsidR="00195CDC">
              <w:rPr>
                <w:rStyle w:val="23"/>
                <w:color w:val="000000"/>
              </w:rPr>
              <w:t xml:space="preserve">аномерной </w:t>
            </w:r>
            <w:r w:rsidR="00482522">
              <w:rPr>
                <w:rStyle w:val="23"/>
                <w:color w:val="000000"/>
              </w:rPr>
              <w:t>подготовки к ГИА- 2025</w:t>
            </w:r>
            <w:r>
              <w:rPr>
                <w:rStyle w:val="23"/>
                <w:color w:val="000000"/>
              </w:rPr>
              <w:t>: уроков повторения, практических занятий, консультаций, индивидуально-групповых занятий.</w:t>
            </w:r>
          </w:p>
        </w:tc>
        <w:tc>
          <w:tcPr>
            <w:tcW w:w="4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5749" w:rsidRDefault="00482522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3"/>
                <w:color w:val="000000"/>
              </w:rPr>
              <w:t>Четкая и успешная сдача ГИА-2025</w:t>
            </w:r>
            <w:r w:rsidR="00005749">
              <w:rPr>
                <w:rStyle w:val="23"/>
                <w:color w:val="000000"/>
              </w:rPr>
              <w:t>.</w:t>
            </w:r>
          </w:p>
        </w:tc>
      </w:tr>
    </w:tbl>
    <w:p w:rsidR="00005749" w:rsidRDefault="00005749">
      <w:pPr>
        <w:framePr w:w="15955" w:wrap="notBeside" w:vAnchor="text" w:hAnchor="text" w:xAlign="center" w:y="1"/>
        <w:rPr>
          <w:color w:val="auto"/>
          <w:sz w:val="2"/>
          <w:szCs w:val="2"/>
        </w:rPr>
      </w:pPr>
    </w:p>
    <w:p w:rsidR="00005749" w:rsidRDefault="00005749">
      <w:pPr>
        <w:rPr>
          <w:color w:val="auto"/>
          <w:sz w:val="2"/>
          <w:szCs w:val="2"/>
        </w:rPr>
      </w:pPr>
    </w:p>
    <w:p w:rsidR="00005749" w:rsidRDefault="00005749">
      <w:pPr>
        <w:pStyle w:val="1"/>
        <w:framePr w:w="15955" w:wrap="notBeside" w:vAnchor="text" w:hAnchor="text" w:xAlign="center" w:y="1"/>
        <w:shd w:val="clear" w:color="auto" w:fill="auto"/>
        <w:spacing w:line="280" w:lineRule="exact"/>
      </w:pPr>
      <w:r>
        <w:rPr>
          <w:rStyle w:val="a5"/>
          <w:b/>
          <w:bCs/>
          <w:color w:val="000000"/>
        </w:rPr>
        <w:t>4. Работа с родителями по повышению качества образования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54"/>
        <w:gridCol w:w="3998"/>
        <w:gridCol w:w="3619"/>
        <w:gridCol w:w="2213"/>
        <w:gridCol w:w="4771"/>
      </w:tblGrid>
      <w:tr w:rsidR="00005749">
        <w:trPr>
          <w:trHeight w:hRule="exact" w:val="614"/>
          <w:jc w:val="center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1"/>
                <w:color w:val="000000"/>
              </w:rPr>
              <w:t>Месяц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1"/>
                <w:color w:val="000000"/>
              </w:rPr>
              <w:t>Проблема и её причина</w:t>
            </w:r>
          </w:p>
        </w:tc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307" w:lineRule="exact"/>
              <w:ind w:firstLine="0"/>
            </w:pPr>
            <w:r>
              <w:rPr>
                <w:rStyle w:val="211"/>
                <w:color w:val="000000"/>
              </w:rPr>
              <w:t>Меры по устранению проблемы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1"/>
                <w:color w:val="000000"/>
              </w:rPr>
              <w:t>Ответственные</w:t>
            </w:r>
          </w:p>
        </w:tc>
        <w:tc>
          <w:tcPr>
            <w:tcW w:w="47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1"/>
                <w:color w:val="000000"/>
              </w:rPr>
              <w:t>Ожидаемый результат</w:t>
            </w:r>
          </w:p>
        </w:tc>
      </w:tr>
      <w:tr w:rsidR="00005749">
        <w:trPr>
          <w:trHeight w:hRule="exact" w:val="1205"/>
          <w:jc w:val="center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1"/>
                <w:color w:val="000000"/>
              </w:rPr>
              <w:t>Август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Наличие условно переведенного учащегося</w:t>
            </w:r>
          </w:p>
        </w:tc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23"/>
                <w:color w:val="000000"/>
              </w:rPr>
              <w:t>Индивидуальная работа: беседа с родителями по поводу ликвидации задолженности</w:t>
            </w:r>
            <w:proofErr w:type="gramStart"/>
            <w:r>
              <w:rPr>
                <w:rStyle w:val="23"/>
                <w:color w:val="000000"/>
              </w:rPr>
              <w:t xml:space="preserve"> .</w:t>
            </w:r>
            <w:proofErr w:type="gramEnd"/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Классный</w:t>
            </w:r>
          </w:p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руководитель</w:t>
            </w:r>
          </w:p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Учителя-</w:t>
            </w:r>
          </w:p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предметники</w:t>
            </w:r>
          </w:p>
        </w:tc>
        <w:tc>
          <w:tcPr>
            <w:tcW w:w="47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23"/>
                <w:color w:val="000000"/>
              </w:rPr>
              <w:t>Благоприятный результат ликвидации академической задолженности</w:t>
            </w:r>
          </w:p>
        </w:tc>
      </w:tr>
      <w:tr w:rsidR="00005749">
        <w:trPr>
          <w:trHeight w:hRule="exact" w:val="907"/>
          <w:jc w:val="center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1"/>
                <w:color w:val="000000"/>
              </w:rPr>
              <w:t>Сентябрь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proofErr w:type="gramStart"/>
            <w:r>
              <w:rPr>
                <w:rStyle w:val="23"/>
                <w:color w:val="000000"/>
              </w:rPr>
              <w:t>Недостаточная</w:t>
            </w:r>
            <w:proofErr w:type="gramEnd"/>
            <w:r>
              <w:rPr>
                <w:rStyle w:val="23"/>
                <w:color w:val="000000"/>
              </w:rPr>
              <w:t xml:space="preserve"> </w:t>
            </w:r>
            <w:proofErr w:type="spellStart"/>
            <w:r>
              <w:rPr>
                <w:rStyle w:val="23"/>
                <w:color w:val="000000"/>
              </w:rPr>
              <w:t>адаптированность</w:t>
            </w:r>
            <w:proofErr w:type="spellEnd"/>
            <w:r>
              <w:rPr>
                <w:rStyle w:val="23"/>
                <w:color w:val="000000"/>
              </w:rPr>
              <w:t xml:space="preserve"> учащихся к началу занятий.</w:t>
            </w:r>
          </w:p>
        </w:tc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Проведение родительских собраний, знакомство с новыми учителями.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after="120" w:line="240" w:lineRule="exact"/>
              <w:ind w:firstLine="0"/>
            </w:pPr>
            <w:r>
              <w:rPr>
                <w:rStyle w:val="23"/>
                <w:color w:val="000000"/>
              </w:rPr>
              <w:t>Классные</w:t>
            </w:r>
          </w:p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120" w:line="240" w:lineRule="exact"/>
              <w:ind w:firstLine="0"/>
            </w:pPr>
            <w:r>
              <w:rPr>
                <w:rStyle w:val="23"/>
                <w:color w:val="000000"/>
              </w:rPr>
              <w:t>руководители</w:t>
            </w:r>
          </w:p>
        </w:tc>
        <w:tc>
          <w:tcPr>
            <w:tcW w:w="47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23"/>
                <w:color w:val="000000"/>
              </w:rPr>
              <w:t>Четкость в организации режима занятий, привыкание учащихся к новому учебному году.</w:t>
            </w:r>
          </w:p>
        </w:tc>
      </w:tr>
      <w:tr w:rsidR="00005749">
        <w:trPr>
          <w:trHeight w:hRule="exact" w:val="1507"/>
          <w:jc w:val="center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1"/>
                <w:color w:val="000000"/>
              </w:rPr>
              <w:t>Октябрь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Появление у учащихся неудовлетворительных отметок и отметок, ниже обычного уровня знаний.</w:t>
            </w:r>
          </w:p>
        </w:tc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Индивидуальные встречи с родителями, проведение бесед по контролю знаний и помощи в выполнении домашних заданий.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Классные</w:t>
            </w:r>
          </w:p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руководители</w:t>
            </w:r>
          </w:p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Учителя-</w:t>
            </w:r>
          </w:p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предметники</w:t>
            </w:r>
          </w:p>
        </w:tc>
        <w:tc>
          <w:tcPr>
            <w:tcW w:w="47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Определенная мера «исправления» неудовлетворительных и нежелательных отметок.</w:t>
            </w:r>
          </w:p>
        </w:tc>
      </w:tr>
      <w:tr w:rsidR="00005749">
        <w:trPr>
          <w:trHeight w:hRule="exact" w:val="1502"/>
          <w:jc w:val="center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1"/>
                <w:color w:val="000000"/>
              </w:rPr>
              <w:t>Ноябрь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 xml:space="preserve">Необходимость знакомства родителей с </w:t>
            </w:r>
            <w:proofErr w:type="spellStart"/>
            <w:r>
              <w:rPr>
                <w:rStyle w:val="23"/>
                <w:color w:val="000000"/>
              </w:rPr>
              <w:t>морально</w:t>
            </w:r>
            <w:r>
              <w:rPr>
                <w:rStyle w:val="23"/>
                <w:color w:val="000000"/>
              </w:rPr>
              <w:softHyphen/>
              <w:t>психологическим</w:t>
            </w:r>
            <w:proofErr w:type="spellEnd"/>
            <w:r>
              <w:rPr>
                <w:rStyle w:val="23"/>
                <w:color w:val="000000"/>
              </w:rPr>
              <w:t xml:space="preserve"> климатом класса и состоянием воспитательной работы</w:t>
            </w:r>
          </w:p>
        </w:tc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Классное родительское собрание по этим проблемам.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Администрация</w:t>
            </w:r>
          </w:p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школы</w:t>
            </w:r>
          </w:p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Классные</w:t>
            </w:r>
          </w:p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руководители</w:t>
            </w:r>
          </w:p>
        </w:tc>
        <w:tc>
          <w:tcPr>
            <w:tcW w:w="47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3" w:lineRule="exact"/>
              <w:ind w:firstLine="0"/>
            </w:pPr>
            <w:r>
              <w:rPr>
                <w:rStyle w:val="23"/>
                <w:color w:val="000000"/>
              </w:rPr>
              <w:t>Активизация деятельности родителей по проведению воспитательных мероприятий.</w:t>
            </w:r>
          </w:p>
        </w:tc>
      </w:tr>
      <w:tr w:rsidR="00005749">
        <w:trPr>
          <w:trHeight w:hRule="exact" w:val="1814"/>
          <w:jc w:val="center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1"/>
                <w:color w:val="000000"/>
              </w:rPr>
              <w:t>Декабрь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 xml:space="preserve">Недостаточная информация о </w:t>
            </w:r>
            <w:proofErr w:type="spellStart"/>
            <w:r>
              <w:rPr>
                <w:rStyle w:val="23"/>
                <w:color w:val="000000"/>
              </w:rPr>
              <w:t>накопляемости</w:t>
            </w:r>
            <w:proofErr w:type="spellEnd"/>
            <w:r>
              <w:rPr>
                <w:rStyle w:val="23"/>
                <w:color w:val="000000"/>
              </w:rPr>
              <w:t xml:space="preserve"> и качестве отметок.</w:t>
            </w:r>
          </w:p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Необходимость знакомства родителей с итогами полугодия.</w:t>
            </w:r>
          </w:p>
        </w:tc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 xml:space="preserve">Оперативная связь с родителями посредством </w:t>
            </w:r>
            <w:proofErr w:type="gramStart"/>
            <w:r>
              <w:rPr>
                <w:rStyle w:val="23"/>
                <w:color w:val="000000"/>
              </w:rPr>
              <w:t>контроля за</w:t>
            </w:r>
            <w:proofErr w:type="gramEnd"/>
            <w:r>
              <w:rPr>
                <w:rStyle w:val="23"/>
                <w:color w:val="000000"/>
              </w:rPr>
              <w:t xml:space="preserve"> дневниками, индивидуальная работа с родителями.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Классные</w:t>
            </w:r>
          </w:p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руководители</w:t>
            </w:r>
          </w:p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Учителя-</w:t>
            </w:r>
          </w:p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предметники</w:t>
            </w:r>
          </w:p>
        </w:tc>
        <w:tc>
          <w:tcPr>
            <w:tcW w:w="4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 xml:space="preserve">Более пристальное внимание родителей к успеваемости детей. Знакомство родителей с общей картиной успеваемости, повышение родительской мотивации к </w:t>
            </w:r>
            <w:proofErr w:type="gramStart"/>
            <w:r>
              <w:rPr>
                <w:rStyle w:val="23"/>
                <w:color w:val="000000"/>
              </w:rPr>
              <w:t>контролю за</w:t>
            </w:r>
            <w:proofErr w:type="gramEnd"/>
            <w:r>
              <w:rPr>
                <w:rStyle w:val="23"/>
                <w:color w:val="000000"/>
              </w:rPr>
              <w:t xml:space="preserve"> успеваемостью.</w:t>
            </w:r>
          </w:p>
        </w:tc>
      </w:tr>
    </w:tbl>
    <w:p w:rsidR="00005749" w:rsidRDefault="00005749">
      <w:pPr>
        <w:framePr w:w="15955" w:wrap="notBeside" w:vAnchor="text" w:hAnchor="text" w:xAlign="center" w:y="1"/>
        <w:rPr>
          <w:color w:val="auto"/>
          <w:sz w:val="2"/>
          <w:szCs w:val="2"/>
        </w:rPr>
      </w:pPr>
    </w:p>
    <w:p w:rsidR="00005749" w:rsidRDefault="00005749">
      <w:pPr>
        <w:rPr>
          <w:color w:val="auto"/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54"/>
        <w:gridCol w:w="3998"/>
        <w:gridCol w:w="3619"/>
        <w:gridCol w:w="2213"/>
        <w:gridCol w:w="4771"/>
      </w:tblGrid>
      <w:tr w:rsidR="00005749">
        <w:trPr>
          <w:trHeight w:hRule="exact" w:val="912"/>
          <w:jc w:val="center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1"/>
                <w:color w:val="000000"/>
              </w:rPr>
              <w:lastRenderedPageBreak/>
              <w:t>Январь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/>
              <w:ind w:firstLine="0"/>
            </w:pPr>
            <w:r>
              <w:rPr>
                <w:rStyle w:val="23"/>
                <w:color w:val="000000"/>
              </w:rPr>
              <w:t xml:space="preserve">Недостаточная информация о </w:t>
            </w:r>
            <w:proofErr w:type="spellStart"/>
            <w:r>
              <w:rPr>
                <w:rStyle w:val="23"/>
                <w:color w:val="000000"/>
              </w:rPr>
              <w:t>накопляемости</w:t>
            </w:r>
            <w:proofErr w:type="spellEnd"/>
            <w:r>
              <w:rPr>
                <w:rStyle w:val="23"/>
                <w:color w:val="000000"/>
              </w:rPr>
              <w:t xml:space="preserve"> и качестве отметок.</w:t>
            </w:r>
          </w:p>
        </w:tc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Проведение родительского собрания «О мерах по улучшению успеваемости»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after="120" w:line="240" w:lineRule="exact"/>
              <w:ind w:firstLine="0"/>
            </w:pPr>
            <w:r>
              <w:rPr>
                <w:rStyle w:val="23"/>
                <w:color w:val="000000"/>
              </w:rPr>
              <w:t>Классные</w:t>
            </w:r>
          </w:p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120" w:line="240" w:lineRule="exact"/>
              <w:ind w:firstLine="0"/>
            </w:pPr>
            <w:r>
              <w:rPr>
                <w:rStyle w:val="23"/>
                <w:color w:val="000000"/>
              </w:rPr>
              <w:t>руководители</w:t>
            </w:r>
          </w:p>
        </w:tc>
        <w:tc>
          <w:tcPr>
            <w:tcW w:w="47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Исправление учениками неудовлетворительных отметок, нежелательных триместровых.</w:t>
            </w:r>
          </w:p>
        </w:tc>
      </w:tr>
      <w:tr w:rsidR="00005749">
        <w:trPr>
          <w:trHeight w:hRule="exact" w:val="1805"/>
          <w:jc w:val="center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after="60" w:line="240" w:lineRule="exact"/>
              <w:ind w:firstLine="0"/>
            </w:pPr>
            <w:r>
              <w:rPr>
                <w:rStyle w:val="211"/>
                <w:color w:val="000000"/>
              </w:rPr>
              <w:t>Февраль</w:t>
            </w:r>
          </w:p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60" w:line="240" w:lineRule="exact"/>
              <w:ind w:firstLine="0"/>
            </w:pPr>
            <w:r>
              <w:rPr>
                <w:rStyle w:val="211"/>
                <w:color w:val="000000"/>
              </w:rPr>
              <w:t>Март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3"/>
                <w:color w:val="000000"/>
              </w:rPr>
              <w:t xml:space="preserve">Наличие </w:t>
            </w:r>
            <w:proofErr w:type="gramStart"/>
            <w:r>
              <w:rPr>
                <w:rStyle w:val="23"/>
                <w:color w:val="000000"/>
              </w:rPr>
              <w:t>неуспевающих</w:t>
            </w:r>
            <w:proofErr w:type="gramEnd"/>
          </w:p>
        </w:tc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Индивидуальные собеседования с родителями и учащимися, выработка программы помощи родителей под контролем учителя-предметника.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Классные</w:t>
            </w:r>
          </w:p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руководители</w:t>
            </w:r>
          </w:p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Учителя-</w:t>
            </w:r>
          </w:p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предметники</w:t>
            </w:r>
          </w:p>
        </w:tc>
        <w:tc>
          <w:tcPr>
            <w:tcW w:w="47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Повышение уровня знаний указанных учащихся, ликвидация пробелов.</w:t>
            </w:r>
          </w:p>
        </w:tc>
      </w:tr>
      <w:tr w:rsidR="00005749">
        <w:trPr>
          <w:trHeight w:hRule="exact" w:val="1205"/>
          <w:jc w:val="center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1"/>
                <w:color w:val="000000"/>
              </w:rPr>
              <w:t>Апрель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Недостаточные знания родителями специфики работы учителей в школе.</w:t>
            </w:r>
          </w:p>
        </w:tc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3" w:lineRule="exact"/>
              <w:ind w:firstLine="0"/>
            </w:pPr>
            <w:r>
              <w:rPr>
                <w:rStyle w:val="23"/>
                <w:color w:val="000000"/>
              </w:rPr>
              <w:t>Проведение Недели здоровья для учащихся и родителей.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left="240" w:firstLine="0"/>
            </w:pPr>
            <w:r>
              <w:rPr>
                <w:rStyle w:val="23"/>
                <w:color w:val="000000"/>
              </w:rPr>
              <w:t>Администрация</w:t>
            </w:r>
          </w:p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школы</w:t>
            </w:r>
          </w:p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left="240" w:firstLine="0"/>
            </w:pPr>
            <w:r>
              <w:rPr>
                <w:rStyle w:val="23"/>
                <w:color w:val="000000"/>
              </w:rPr>
              <w:t>Учителя-</w:t>
            </w:r>
          </w:p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предметники</w:t>
            </w:r>
          </w:p>
        </w:tc>
        <w:tc>
          <w:tcPr>
            <w:tcW w:w="47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Более осмысленное представление родителей о деятельности учителей, проблемах учащихся.</w:t>
            </w:r>
          </w:p>
        </w:tc>
      </w:tr>
      <w:tr w:rsidR="00005749">
        <w:trPr>
          <w:trHeight w:hRule="exact" w:val="1339"/>
          <w:jc w:val="center"/>
        </w:trPr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11"/>
                <w:color w:val="000000"/>
              </w:rPr>
              <w:t>Май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Проблема организации окончания учебного</w:t>
            </w:r>
            <w:r w:rsidR="00482522">
              <w:rPr>
                <w:rStyle w:val="23"/>
                <w:color w:val="000000"/>
              </w:rPr>
              <w:t xml:space="preserve"> года и итоговой аттестации 2025</w:t>
            </w:r>
            <w:r>
              <w:rPr>
                <w:rStyle w:val="23"/>
                <w:color w:val="000000"/>
              </w:rPr>
              <w:t xml:space="preserve"> года</w:t>
            </w:r>
          </w:p>
        </w:tc>
        <w:tc>
          <w:tcPr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40" w:lineRule="exact"/>
              <w:ind w:firstLine="0"/>
            </w:pPr>
            <w:r>
              <w:rPr>
                <w:rStyle w:val="23"/>
                <w:color w:val="000000"/>
              </w:rPr>
              <w:t>Родительские собрания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Администрация</w:t>
            </w:r>
          </w:p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школы</w:t>
            </w:r>
          </w:p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Классные</w:t>
            </w:r>
          </w:p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руководители</w:t>
            </w:r>
          </w:p>
        </w:tc>
        <w:tc>
          <w:tcPr>
            <w:tcW w:w="4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5749" w:rsidRDefault="00005749">
            <w:pPr>
              <w:pStyle w:val="210"/>
              <w:framePr w:w="15955" w:wrap="notBeside" w:vAnchor="text" w:hAnchor="text" w:xAlign="center" w:y="1"/>
              <w:shd w:val="clear" w:color="auto" w:fill="auto"/>
              <w:spacing w:before="0" w:line="298" w:lineRule="exact"/>
              <w:ind w:firstLine="0"/>
            </w:pPr>
            <w:r>
              <w:rPr>
                <w:rStyle w:val="23"/>
                <w:color w:val="000000"/>
              </w:rPr>
              <w:t>Организация награждения и поощрения как можно большего числа учащихся за учебный год, организация помощи для</w:t>
            </w:r>
            <w:r w:rsidR="00482522">
              <w:rPr>
                <w:rStyle w:val="23"/>
                <w:color w:val="000000"/>
              </w:rPr>
              <w:t xml:space="preserve"> родителей в проведении ГИА-2025</w:t>
            </w:r>
            <w:r>
              <w:rPr>
                <w:rStyle w:val="23"/>
                <w:color w:val="000000"/>
              </w:rPr>
              <w:t>.</w:t>
            </w:r>
          </w:p>
        </w:tc>
      </w:tr>
    </w:tbl>
    <w:p w:rsidR="00005749" w:rsidRDefault="00005749">
      <w:pPr>
        <w:framePr w:w="15955" w:wrap="notBeside" w:vAnchor="text" w:hAnchor="text" w:xAlign="center" w:y="1"/>
        <w:rPr>
          <w:color w:val="auto"/>
          <w:sz w:val="2"/>
          <w:szCs w:val="2"/>
        </w:rPr>
      </w:pPr>
    </w:p>
    <w:p w:rsidR="00005749" w:rsidRDefault="00005749">
      <w:pPr>
        <w:rPr>
          <w:color w:val="auto"/>
          <w:sz w:val="2"/>
          <w:szCs w:val="2"/>
        </w:rPr>
      </w:pPr>
    </w:p>
    <w:p w:rsidR="00005749" w:rsidRDefault="00005749">
      <w:pPr>
        <w:rPr>
          <w:color w:val="auto"/>
          <w:sz w:val="2"/>
          <w:szCs w:val="2"/>
        </w:rPr>
      </w:pPr>
    </w:p>
    <w:p w:rsidR="00D512A7" w:rsidRDefault="00D512A7">
      <w:pPr>
        <w:rPr>
          <w:color w:val="auto"/>
          <w:sz w:val="2"/>
          <w:szCs w:val="2"/>
        </w:rPr>
      </w:pPr>
    </w:p>
    <w:p w:rsidR="00D512A7" w:rsidRDefault="00D512A7">
      <w:pPr>
        <w:rPr>
          <w:color w:val="auto"/>
          <w:sz w:val="2"/>
          <w:szCs w:val="2"/>
        </w:rPr>
      </w:pPr>
    </w:p>
    <w:p w:rsidR="00D512A7" w:rsidRDefault="00D512A7">
      <w:pPr>
        <w:rPr>
          <w:color w:val="auto"/>
          <w:sz w:val="2"/>
          <w:szCs w:val="2"/>
        </w:rPr>
      </w:pPr>
    </w:p>
    <w:p w:rsidR="00D512A7" w:rsidRDefault="00D512A7">
      <w:pPr>
        <w:rPr>
          <w:color w:val="auto"/>
          <w:sz w:val="2"/>
          <w:szCs w:val="2"/>
        </w:rPr>
      </w:pPr>
    </w:p>
    <w:p w:rsidR="00D512A7" w:rsidRDefault="00D512A7">
      <w:pPr>
        <w:rPr>
          <w:color w:val="auto"/>
          <w:sz w:val="2"/>
          <w:szCs w:val="2"/>
        </w:rPr>
      </w:pPr>
    </w:p>
    <w:p w:rsidR="00D512A7" w:rsidRDefault="00D512A7">
      <w:pPr>
        <w:rPr>
          <w:color w:val="auto"/>
          <w:sz w:val="2"/>
          <w:szCs w:val="2"/>
        </w:rPr>
      </w:pPr>
    </w:p>
    <w:p w:rsidR="00D512A7" w:rsidRPr="00D512A7" w:rsidRDefault="00D512A7" w:rsidP="00D512A7">
      <w:pPr>
        <w:widowControl/>
        <w:spacing w:before="100" w:beforeAutospacing="1" w:after="100" w:afterAutospacing="1"/>
        <w:jc w:val="center"/>
        <w:rPr>
          <w:rFonts w:ascii="Times New Roman" w:hAnsi="Times New Roman" w:cs="Times New Roman"/>
          <w:color w:val="auto"/>
        </w:rPr>
      </w:pPr>
      <w:bookmarkStart w:id="0" w:name="_GoBack"/>
      <w:r>
        <w:rPr>
          <w:rFonts w:ascii="Times New Roman" w:hAnsi="Times New Roman" w:cs="Times New Roman"/>
          <w:noProof/>
          <w:color w:val="auto"/>
        </w:rPr>
        <w:lastRenderedPageBreak/>
        <w:drawing>
          <wp:inline distT="0" distB="0" distL="0" distR="0" wp14:anchorId="723D6167" wp14:editId="37CEA4C1">
            <wp:extent cx="9049407" cy="7357895"/>
            <wp:effectExtent l="0" t="0" r="0" b="0"/>
            <wp:docPr id="2" name="Рисунок 2" descr="C:\Users\1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1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0184" cy="737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512A7" w:rsidRPr="00D512A7" w:rsidSect="005D6CE5">
      <w:pgSz w:w="16840" w:h="11900" w:orient="landscape"/>
      <w:pgMar w:top="223" w:right="424" w:bottom="295" w:left="462" w:header="0" w:footer="3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</w:abstractNum>
  <w:abstractNum w:abstractNumId="3">
    <w:nsid w:val="00000007"/>
    <w:multiLevelType w:val="multilevel"/>
    <w:tmpl w:val="00000006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</w:abstractNum>
  <w:abstractNum w:abstractNumId="4">
    <w:nsid w:val="00000009"/>
    <w:multiLevelType w:val="multilevel"/>
    <w:tmpl w:val="0000000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</w:abstractNum>
  <w:abstractNum w:abstractNumId="5">
    <w:nsid w:val="0000000B"/>
    <w:multiLevelType w:val="multilevel"/>
    <w:tmpl w:val="0000000A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</w:abstractNum>
  <w:abstractNum w:abstractNumId="6">
    <w:nsid w:val="0000000D"/>
    <w:multiLevelType w:val="multilevel"/>
    <w:tmpl w:val="0000000C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</w:abstractNum>
  <w:abstractNum w:abstractNumId="7">
    <w:nsid w:val="0000000F"/>
    <w:multiLevelType w:val="multilevel"/>
    <w:tmpl w:val="0000000E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</w:abstractNum>
  <w:abstractNum w:abstractNumId="8">
    <w:nsid w:val="00000011"/>
    <w:multiLevelType w:val="multilevel"/>
    <w:tmpl w:val="00000010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embedSystemFonts/>
  <w:bordersDoNotSurroundHeader/>
  <w:bordersDoNotSurroundFooter/>
  <w:proofState w:spelling="clean" w:grammar="clean"/>
  <w:defaultTabStop w:val="720"/>
  <w:drawingGridHorizontalSpacing w:val="181"/>
  <w:drawingGridVerticalSpacing w:val="181"/>
  <w:doNotShadeFormData/>
  <w:characterSpacingControl w:val="compressPunctuation"/>
  <w:doNotValidateAgainstSchema/>
  <w:doNotDemarcateInvalidXml/>
  <w:compat>
    <w:doNotExpandShiftReturn/>
    <w:compatSetting w:name="compatibilityMode" w:uri="http://schemas.microsoft.com/office/word" w:val="12"/>
  </w:compat>
  <w:rsids>
    <w:rsidRoot w:val="00545228"/>
    <w:rsid w:val="00005749"/>
    <w:rsid w:val="00195CDC"/>
    <w:rsid w:val="003B0DCF"/>
    <w:rsid w:val="00482522"/>
    <w:rsid w:val="004F247B"/>
    <w:rsid w:val="00545228"/>
    <w:rsid w:val="005D6CE5"/>
    <w:rsid w:val="007B3CC9"/>
    <w:rsid w:val="00964EAD"/>
    <w:rsid w:val="00AB4914"/>
    <w:rsid w:val="00B90936"/>
    <w:rsid w:val="00BF0321"/>
    <w:rsid w:val="00D512A7"/>
    <w:rsid w:val="00D6100D"/>
    <w:rsid w:val="00F331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crosoft Sans Serif" w:eastAsia="Times New Roman" w:hAnsi="Microsoft Sans Serif" w:cs="Microsoft Sans Serif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D6CE5"/>
    <w:pPr>
      <w:widowControl w:val="0"/>
    </w:pPr>
    <w:rPr>
      <w:color w:val="000000"/>
    </w:rPr>
  </w:style>
  <w:style w:type="paragraph" w:styleId="2">
    <w:name w:val="heading 2"/>
    <w:basedOn w:val="a"/>
    <w:next w:val="a"/>
    <w:link w:val="20"/>
    <w:uiPriority w:val="9"/>
    <w:unhideWhenUsed/>
    <w:qFormat/>
    <w:rsid w:val="00964EA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5D6CE5"/>
    <w:rPr>
      <w:rFonts w:cs="Times New Roman"/>
      <w:color w:val="0066CC"/>
      <w:u w:val="single"/>
    </w:rPr>
  </w:style>
  <w:style w:type="character" w:customStyle="1" w:styleId="3">
    <w:name w:val="Основной текст (3)_"/>
    <w:basedOn w:val="a0"/>
    <w:link w:val="30"/>
    <w:uiPriority w:val="99"/>
    <w:locked/>
    <w:rsid w:val="005D6CE5"/>
    <w:rPr>
      <w:rFonts w:ascii="Times New Roman" w:hAnsi="Times New Roman" w:cs="Times New Roman"/>
      <w:b/>
      <w:bCs/>
      <w:u w:val="none"/>
    </w:rPr>
  </w:style>
  <w:style w:type="character" w:customStyle="1" w:styleId="21">
    <w:name w:val="Основной текст (2)_"/>
    <w:basedOn w:val="a0"/>
    <w:link w:val="210"/>
    <w:uiPriority w:val="99"/>
    <w:locked/>
    <w:rsid w:val="005D6CE5"/>
    <w:rPr>
      <w:rFonts w:ascii="Times New Roman" w:hAnsi="Times New Roman" w:cs="Times New Roman"/>
      <w:u w:val="none"/>
    </w:rPr>
  </w:style>
  <w:style w:type="character" w:customStyle="1" w:styleId="22">
    <w:name w:val="Основной текст (2) + Полужирный"/>
    <w:basedOn w:val="21"/>
    <w:uiPriority w:val="99"/>
    <w:rsid w:val="005D6CE5"/>
    <w:rPr>
      <w:rFonts w:ascii="Times New Roman" w:hAnsi="Times New Roman" w:cs="Times New Roman"/>
      <w:b/>
      <w:bCs/>
      <w:u w:val="none"/>
    </w:rPr>
  </w:style>
  <w:style w:type="character" w:customStyle="1" w:styleId="a4">
    <w:name w:val="Подпись к таблице_"/>
    <w:basedOn w:val="a0"/>
    <w:link w:val="1"/>
    <w:uiPriority w:val="99"/>
    <w:locked/>
    <w:rsid w:val="005D6CE5"/>
    <w:rPr>
      <w:rFonts w:ascii="Times New Roman" w:hAnsi="Times New Roman" w:cs="Times New Roman"/>
      <w:b/>
      <w:bCs/>
      <w:sz w:val="28"/>
      <w:szCs w:val="28"/>
      <w:u w:val="none"/>
    </w:rPr>
  </w:style>
  <w:style w:type="character" w:customStyle="1" w:styleId="a5">
    <w:name w:val="Подпись к таблице"/>
    <w:basedOn w:val="a4"/>
    <w:uiPriority w:val="99"/>
    <w:rsid w:val="005D6CE5"/>
    <w:rPr>
      <w:rFonts w:ascii="Times New Roman" w:hAnsi="Times New Roman" w:cs="Times New Roman"/>
      <w:b/>
      <w:bCs/>
      <w:sz w:val="28"/>
      <w:szCs w:val="28"/>
      <w:u w:val="single"/>
    </w:rPr>
  </w:style>
  <w:style w:type="character" w:customStyle="1" w:styleId="211pt">
    <w:name w:val="Основной текст (2) + 11 pt"/>
    <w:aliases w:val="Полужирный"/>
    <w:basedOn w:val="21"/>
    <w:uiPriority w:val="99"/>
    <w:rsid w:val="005D6CE5"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23">
    <w:name w:val="Основной текст (2)"/>
    <w:basedOn w:val="21"/>
    <w:uiPriority w:val="99"/>
    <w:rsid w:val="005D6CE5"/>
    <w:rPr>
      <w:rFonts w:ascii="Times New Roman" w:hAnsi="Times New Roman" w:cs="Times New Roman"/>
      <w:u w:val="none"/>
    </w:rPr>
  </w:style>
  <w:style w:type="character" w:customStyle="1" w:styleId="211">
    <w:name w:val="Основной текст (2) + Полужирный1"/>
    <w:basedOn w:val="21"/>
    <w:uiPriority w:val="99"/>
    <w:rsid w:val="005D6CE5"/>
    <w:rPr>
      <w:rFonts w:ascii="Times New Roman" w:hAnsi="Times New Roman" w:cs="Times New Roman"/>
      <w:b/>
      <w:bCs/>
      <w:u w:val="none"/>
    </w:rPr>
  </w:style>
  <w:style w:type="character" w:customStyle="1" w:styleId="4Exact">
    <w:name w:val="Основной текст (4) Exact"/>
    <w:basedOn w:val="a0"/>
    <w:link w:val="4"/>
    <w:uiPriority w:val="99"/>
    <w:locked/>
    <w:rsid w:val="005D6CE5"/>
    <w:rPr>
      <w:rFonts w:ascii="Times New Roman" w:hAnsi="Times New Roman" w:cs="Times New Roman"/>
      <w:b/>
      <w:bCs/>
      <w:sz w:val="28"/>
      <w:szCs w:val="28"/>
      <w:u w:val="none"/>
    </w:rPr>
  </w:style>
  <w:style w:type="character" w:customStyle="1" w:styleId="4Exact1">
    <w:name w:val="Основной текст (4) Exact1"/>
    <w:basedOn w:val="4Exact"/>
    <w:uiPriority w:val="99"/>
    <w:rsid w:val="005D6CE5"/>
    <w:rPr>
      <w:rFonts w:ascii="Times New Roman" w:hAnsi="Times New Roman" w:cs="Times New Roman"/>
      <w:b/>
      <w:bCs/>
      <w:sz w:val="28"/>
      <w:szCs w:val="28"/>
      <w:u w:val="single"/>
    </w:rPr>
  </w:style>
  <w:style w:type="paragraph" w:customStyle="1" w:styleId="30">
    <w:name w:val="Основной текст (3)"/>
    <w:basedOn w:val="a"/>
    <w:link w:val="3"/>
    <w:uiPriority w:val="99"/>
    <w:rsid w:val="005D6CE5"/>
    <w:pPr>
      <w:shd w:val="clear" w:color="auto" w:fill="FFFFFF"/>
      <w:spacing w:after="240" w:line="298" w:lineRule="exact"/>
      <w:jc w:val="center"/>
    </w:pPr>
    <w:rPr>
      <w:rFonts w:ascii="Times New Roman" w:hAnsi="Times New Roman" w:cs="Times New Roman"/>
      <w:b/>
      <w:bCs/>
      <w:color w:val="auto"/>
    </w:rPr>
  </w:style>
  <w:style w:type="paragraph" w:customStyle="1" w:styleId="210">
    <w:name w:val="Основной текст (2)1"/>
    <w:basedOn w:val="a"/>
    <w:link w:val="21"/>
    <w:uiPriority w:val="99"/>
    <w:rsid w:val="005D6CE5"/>
    <w:pPr>
      <w:shd w:val="clear" w:color="auto" w:fill="FFFFFF"/>
      <w:spacing w:before="240" w:line="302" w:lineRule="exact"/>
      <w:ind w:hanging="360"/>
    </w:pPr>
    <w:rPr>
      <w:rFonts w:ascii="Times New Roman" w:hAnsi="Times New Roman" w:cs="Times New Roman"/>
      <w:color w:val="auto"/>
    </w:rPr>
  </w:style>
  <w:style w:type="paragraph" w:customStyle="1" w:styleId="1">
    <w:name w:val="Подпись к таблице1"/>
    <w:basedOn w:val="a"/>
    <w:link w:val="a4"/>
    <w:uiPriority w:val="99"/>
    <w:rsid w:val="005D6CE5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color w:val="auto"/>
      <w:sz w:val="28"/>
      <w:szCs w:val="28"/>
    </w:rPr>
  </w:style>
  <w:style w:type="paragraph" w:customStyle="1" w:styleId="4">
    <w:name w:val="Основной текст (4)"/>
    <w:basedOn w:val="a"/>
    <w:link w:val="4Exact"/>
    <w:uiPriority w:val="99"/>
    <w:rsid w:val="005D6CE5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color w:val="auto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64EA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6">
    <w:name w:val="Body Text"/>
    <w:basedOn w:val="a"/>
    <w:link w:val="a7"/>
    <w:uiPriority w:val="1"/>
    <w:semiHidden/>
    <w:unhideWhenUsed/>
    <w:qFormat/>
    <w:rsid w:val="00BF0321"/>
    <w:pPr>
      <w:autoSpaceDE w:val="0"/>
      <w:autoSpaceDN w:val="0"/>
      <w:ind w:left="222"/>
    </w:pPr>
    <w:rPr>
      <w:rFonts w:ascii="Times New Roman" w:hAnsi="Times New Roman" w:cs="Times New Roman"/>
      <w:color w:val="auto"/>
      <w:lang w:eastAsia="en-US"/>
    </w:rPr>
  </w:style>
  <w:style w:type="character" w:customStyle="1" w:styleId="a7">
    <w:name w:val="Основной текст Знак"/>
    <w:basedOn w:val="a0"/>
    <w:link w:val="a6"/>
    <w:uiPriority w:val="1"/>
    <w:semiHidden/>
    <w:rsid w:val="00BF0321"/>
    <w:rPr>
      <w:rFonts w:ascii="Times New Roman" w:hAnsi="Times New Roman" w:cs="Times New Roman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7B3CC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B3CC9"/>
    <w:rPr>
      <w:rFonts w:ascii="Tahoma" w:hAnsi="Tahoma" w:cs="Tahoma"/>
      <w:color w:val="000000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AB4914"/>
    <w:pPr>
      <w:widowControl/>
      <w:spacing w:before="100" w:beforeAutospacing="1" w:after="100" w:afterAutospacing="1"/>
    </w:pPr>
    <w:rPr>
      <w:rFonts w:ascii="Times New Roman" w:hAnsi="Times New Roman" w:cs="Times New Roman"/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35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3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11</Pages>
  <Words>2430</Words>
  <Characters>13855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1</cp:lastModifiedBy>
  <cp:revision>9</cp:revision>
  <cp:lastPrinted>2024-09-23T04:28:00Z</cp:lastPrinted>
  <dcterms:created xsi:type="dcterms:W3CDTF">2023-05-19T08:30:00Z</dcterms:created>
  <dcterms:modified xsi:type="dcterms:W3CDTF">2024-09-23T04:56:00Z</dcterms:modified>
</cp:coreProperties>
</file>